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930AE" w14:textId="77777777" w:rsidR="00530106" w:rsidRDefault="00530106">
      <w:pPr>
        <w:overflowPunct/>
        <w:autoSpaceDE/>
        <w:autoSpaceDN/>
        <w:adjustRightInd/>
        <w:spacing w:after="0"/>
        <w:textAlignment w:val="auto"/>
      </w:pPr>
      <w:r>
        <w:rPr>
          <w:noProof/>
          <w:lang w:eastAsia="nl-BE"/>
        </w:rPr>
        <mc:AlternateContent>
          <mc:Choice Requires="wps">
            <w:drawing>
              <wp:anchor distT="0" distB="0" distL="114300" distR="114300" simplePos="0" relativeHeight="251661312" behindDoc="0" locked="0" layoutInCell="1" allowOverlap="1" wp14:anchorId="6A6D7E53" wp14:editId="0594220E">
                <wp:simplePos x="0" y="0"/>
                <wp:positionH relativeFrom="column">
                  <wp:posOffset>-504190</wp:posOffset>
                </wp:positionH>
                <wp:positionV relativeFrom="paragraph">
                  <wp:posOffset>0</wp:posOffset>
                </wp:positionV>
                <wp:extent cx="4046220" cy="1143000"/>
                <wp:effectExtent l="0" t="0" r="11430" b="0"/>
                <wp:wrapTight wrapText="bothSides">
                  <wp:wrapPolygon edited="0">
                    <wp:start x="0" y="0"/>
                    <wp:lineTo x="0" y="21240"/>
                    <wp:lineTo x="21559" y="21240"/>
                    <wp:lineTo x="21559" y="0"/>
                    <wp:lineTo x="0" y="0"/>
                  </wp:wrapPolygon>
                </wp:wrapTight>
                <wp:docPr id="1"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4622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FB010" w14:textId="4DD3EC60" w:rsidR="00E77B58" w:rsidRDefault="002913A7" w:rsidP="00D93C01">
                            <w:pPr>
                              <w:pStyle w:val="Bundeltitel"/>
                            </w:pPr>
                            <w:r>
                              <w:t>Draaiboek Farmrun -  &amp; Walk</w:t>
                            </w:r>
                          </w:p>
                          <w:p w14:paraId="5EC2333F" w14:textId="5B7A798B" w:rsidR="00E77B58" w:rsidRPr="00834037" w:rsidRDefault="002913A7" w:rsidP="008B1940">
                            <w:pPr>
                              <w:pStyle w:val="Bdata"/>
                            </w:pPr>
                            <w:r>
                              <w:t>20</w:t>
                            </w:r>
                            <w:r w:rsidR="00E8113C">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D7E53" id="_x0000_t202" coordsize="21600,21600" o:spt="202" path="m,l,21600r21600,l21600,xe">
                <v:stroke joinstyle="miter"/>
                <v:path gradientshapeok="t" o:connecttype="rect"/>
              </v:shapetype>
              <v:shape id="Text Box 4" o:spid="_x0000_s1026" type="#_x0000_t202" style="position:absolute;margin-left:-39.7pt;margin-top:0;width:318.6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" filled="f" stroked="f">
                <o:lock v:ext="edit" aspectratio="t"/>
                <v:textbox inset="0,0,0,0">
                  <w:txbxContent>
                    <w:p w14:paraId="336FB010" w14:textId="4DD3EC60" w:rsidR="00E77B58" w:rsidRDefault="002913A7" w:rsidP="00D93C01">
                      <w:pPr>
                        <w:pStyle w:val="Bundeltitel"/>
                      </w:pPr>
                      <w:r>
                        <w:t>Draaiboek Farmrun -  &amp; Walk</w:t>
                      </w:r>
                    </w:p>
                    <w:p w14:paraId="5EC2333F" w14:textId="5B7A798B" w:rsidR="00E77B58" w:rsidRPr="00834037" w:rsidRDefault="002913A7" w:rsidP="008B1940">
                      <w:pPr>
                        <w:pStyle w:val="Bdata"/>
                      </w:pPr>
                      <w:r>
                        <w:t>20</w:t>
                      </w:r>
                      <w:r w:rsidR="00E8113C">
                        <w:t>21</w:t>
                      </w:r>
                    </w:p>
                  </w:txbxContent>
                </v:textbox>
                <w10:wrap type="tight"/>
              </v:shape>
            </w:pict>
          </mc:Fallback>
        </mc:AlternateContent>
      </w:r>
      <w:r w:rsidRPr="00834037">
        <w:rPr>
          <w:rFonts w:eastAsiaTheme="minorHAnsi" w:cstheme="minorBidi"/>
          <w:noProof/>
          <w:lang w:eastAsia="nl-BE"/>
        </w:rPr>
        <mc:AlternateContent>
          <mc:Choice Requires="wps">
            <w:drawing>
              <wp:anchor distT="0" distB="0" distL="114300" distR="114300" simplePos="0" relativeHeight="251659264" behindDoc="0" locked="0" layoutInCell="1" allowOverlap="1" wp14:anchorId="1EEB15C8" wp14:editId="3BAF50F4">
                <wp:simplePos x="0" y="0"/>
                <wp:positionH relativeFrom="column">
                  <wp:posOffset>3162300</wp:posOffset>
                </wp:positionH>
                <wp:positionV relativeFrom="paragraph">
                  <wp:posOffset>0</wp:posOffset>
                </wp:positionV>
                <wp:extent cx="3221990" cy="1287780"/>
                <wp:effectExtent l="0" t="0" r="16510" b="7620"/>
                <wp:wrapTight wrapText="bothSides">
                  <wp:wrapPolygon edited="0">
                    <wp:start x="0" y="0"/>
                    <wp:lineTo x="0" y="21408"/>
                    <wp:lineTo x="21583" y="21408"/>
                    <wp:lineTo x="21583" y="0"/>
                    <wp:lineTo x="0" y="0"/>
                  </wp:wrapPolygon>
                </wp:wrapTight>
                <wp:docPr id="8"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2199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71CC0" w14:textId="77777777" w:rsidR="00E77B58" w:rsidRPr="00530106" w:rsidRDefault="00E77B58" w:rsidP="00D93C01">
                            <w:pPr>
                              <w:jc w:val="right"/>
                              <w:rPr>
                                <w:rFonts w:asciiTheme="minorHAnsi" w:hAnsiTheme="minorHAnsi"/>
                              </w:rPr>
                            </w:pPr>
                            <w:r>
                              <w:rPr>
                                <w:noProof/>
                                <w:lang w:eastAsia="nl-BE"/>
                              </w:rPr>
                              <w:drawing>
                                <wp:inline distT="0" distB="0" distL="0" distR="0" wp14:anchorId="0FCF421F" wp14:editId="1D2866F8">
                                  <wp:extent cx="2478405" cy="108962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K_Logo.png"/>
                                          <pic:cNvPicPr/>
                                        </pic:nvPicPr>
                                        <pic:blipFill rotWithShape="1">
                                          <a:blip r:embed="rId13">
                                            <a:extLst>
                                              <a:ext uri="{28A0092B-C50C-407E-A947-70E740481C1C}">
                                                <a14:useLocalDpi xmlns:a14="http://schemas.microsoft.com/office/drawing/2010/main" val="0"/>
                                              </a:ext>
                                            </a:extLst>
                                          </a:blip>
                                          <a:srcRect t="15151" b="10986"/>
                                          <a:stretch/>
                                        </pic:blipFill>
                                        <pic:spPr bwMode="auto">
                                          <a:xfrm>
                                            <a:off x="0" y="0"/>
                                            <a:ext cx="2543682" cy="11183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15C8" id="_x0000_s1027" type="#_x0000_t202" style="position:absolute;margin-left:249pt;margin-top:0;width:253.7pt;height:10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" filled="f" stroked="f">
                <o:lock v:ext="edit" aspectratio="t"/>
                <v:textbox inset="0,0,0,0">
                  <w:txbxContent>
                    <w:p w14:paraId="17471CC0" w14:textId="77777777" w:rsidR="00E77B58" w:rsidRPr="00530106" w:rsidRDefault="00E77B58" w:rsidP="00D93C01">
                      <w:pPr>
                        <w:jc w:val="right"/>
                        <w:rPr>
                          <w:rFonts w:asciiTheme="minorHAnsi" w:hAnsiTheme="minorHAnsi"/>
                        </w:rPr>
                      </w:pPr>
                      <w:r>
                        <w:rPr>
                          <w:noProof/>
                          <w:lang w:eastAsia="nl-BE"/>
                        </w:rPr>
                        <w:drawing>
                          <wp:inline distT="0" distB="0" distL="0" distR="0" wp14:anchorId="0FCF421F" wp14:editId="1D2866F8">
                            <wp:extent cx="2478405" cy="108962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K_Logo.png"/>
                                    <pic:cNvPicPr/>
                                  </pic:nvPicPr>
                                  <pic:blipFill rotWithShape="1">
                                    <a:blip r:embed="rId13">
                                      <a:extLst>
                                        <a:ext uri="{28A0092B-C50C-407E-A947-70E740481C1C}">
                                          <a14:useLocalDpi xmlns:a14="http://schemas.microsoft.com/office/drawing/2010/main" val="0"/>
                                        </a:ext>
                                      </a:extLst>
                                    </a:blip>
                                    <a:srcRect t="15151" b="10986"/>
                                    <a:stretch/>
                                  </pic:blipFill>
                                  <pic:spPr bwMode="auto">
                                    <a:xfrm>
                                      <a:off x="0" y="0"/>
                                      <a:ext cx="2543682" cy="11183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br w:type="page"/>
      </w:r>
    </w:p>
    <w:sdt>
      <w:sdtPr>
        <w:rPr>
          <w:rFonts w:ascii="Calibri" w:eastAsia="Times New Roman" w:hAnsi="Calibri" w:cs="Times New Roman"/>
          <w:color w:val="auto"/>
          <w:sz w:val="20"/>
          <w:szCs w:val="20"/>
          <w:lang w:val="nl-NL" w:eastAsia="nl-NL"/>
        </w:rPr>
        <w:id w:val="-846788006"/>
        <w:docPartObj>
          <w:docPartGallery w:val="Table of Contents"/>
          <w:docPartUnique/>
        </w:docPartObj>
      </w:sdtPr>
      <w:sdtEndPr>
        <w:rPr>
          <w:b/>
          <w:bCs/>
        </w:rPr>
      </w:sdtEndPr>
      <w:sdtContent>
        <w:p w14:paraId="2C4507D4" w14:textId="59F6A926" w:rsidR="0019152C" w:rsidRDefault="0019152C">
          <w:pPr>
            <w:pStyle w:val="Kopvaninhoudsopgave"/>
          </w:pPr>
          <w:r>
            <w:rPr>
              <w:lang w:val="nl-NL"/>
            </w:rPr>
            <w:t>Inhoudsopgave</w:t>
          </w:r>
        </w:p>
        <w:p w14:paraId="5749C82B" w14:textId="0AA827A8" w:rsidR="004E0907" w:rsidRDefault="0019152C">
          <w:pPr>
            <w:pStyle w:val="Inhopg1"/>
            <w:tabs>
              <w:tab w:val="left" w:pos="400"/>
              <w:tab w:val="right" w:leader="dot" w:pos="9061"/>
            </w:tabs>
            <w:rPr>
              <w:rFonts w:asciiTheme="minorHAnsi" w:eastAsiaTheme="minorEastAsia" w:hAnsiTheme="minorHAnsi" w:cstheme="minorBidi"/>
              <w:noProof/>
              <w:sz w:val="22"/>
              <w:szCs w:val="22"/>
              <w:lang w:eastAsia="nl-BE"/>
            </w:rPr>
          </w:pPr>
          <w:r>
            <w:fldChar w:fldCharType="begin"/>
          </w:r>
          <w:r>
            <w:instrText xml:space="preserve"> TOC \o "1-3" \h \z \u </w:instrText>
          </w:r>
          <w:r>
            <w:fldChar w:fldCharType="separate"/>
          </w:r>
          <w:hyperlink w:anchor="_Toc26442212" w:history="1">
            <w:r w:rsidR="004E0907" w:rsidRPr="00EC1CB1">
              <w:rPr>
                <w:rStyle w:val="Hyperlink"/>
                <w:b/>
                <w:caps/>
                <w:noProof/>
                <w:kern w:val="28"/>
              </w:rPr>
              <w:t>1.</w:t>
            </w:r>
            <w:r w:rsidR="004E0907">
              <w:rPr>
                <w:rFonts w:asciiTheme="minorHAnsi" w:eastAsiaTheme="minorEastAsia" w:hAnsiTheme="minorHAnsi" w:cstheme="minorBidi"/>
                <w:noProof/>
                <w:sz w:val="22"/>
                <w:szCs w:val="22"/>
                <w:lang w:eastAsia="nl-BE"/>
              </w:rPr>
              <w:tab/>
            </w:r>
            <w:r w:rsidR="004E0907" w:rsidRPr="00EC1CB1">
              <w:rPr>
                <w:rStyle w:val="Hyperlink"/>
                <w:b/>
                <w:caps/>
                <w:noProof/>
                <w:kern w:val="28"/>
              </w:rPr>
              <w:t>Algemene uitleg</w:t>
            </w:r>
            <w:r w:rsidR="004E0907">
              <w:rPr>
                <w:noProof/>
                <w:webHidden/>
              </w:rPr>
              <w:tab/>
            </w:r>
            <w:r w:rsidR="004E0907">
              <w:rPr>
                <w:noProof/>
                <w:webHidden/>
              </w:rPr>
              <w:fldChar w:fldCharType="begin"/>
            </w:r>
            <w:r w:rsidR="004E0907">
              <w:rPr>
                <w:noProof/>
                <w:webHidden/>
              </w:rPr>
              <w:instrText xml:space="preserve"> PAGEREF _Toc26442212 \h </w:instrText>
            </w:r>
            <w:r w:rsidR="004E0907">
              <w:rPr>
                <w:noProof/>
                <w:webHidden/>
              </w:rPr>
            </w:r>
            <w:r w:rsidR="004E0907">
              <w:rPr>
                <w:noProof/>
                <w:webHidden/>
              </w:rPr>
              <w:fldChar w:fldCharType="separate"/>
            </w:r>
            <w:r w:rsidR="004E0907">
              <w:rPr>
                <w:noProof/>
                <w:webHidden/>
              </w:rPr>
              <w:t>3</w:t>
            </w:r>
            <w:r w:rsidR="004E0907">
              <w:rPr>
                <w:noProof/>
                <w:webHidden/>
              </w:rPr>
              <w:fldChar w:fldCharType="end"/>
            </w:r>
          </w:hyperlink>
        </w:p>
        <w:p w14:paraId="4490ECB7" w14:textId="0F83C973"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13" w:history="1">
            <w:r w:rsidR="004E0907" w:rsidRPr="00EC1CB1">
              <w:rPr>
                <w:rStyle w:val="Hyperlink"/>
                <w:b/>
                <w:noProof/>
              </w:rPr>
              <w:t>1.1.</w:t>
            </w:r>
            <w:r w:rsidR="004E0907">
              <w:rPr>
                <w:rFonts w:asciiTheme="minorHAnsi" w:eastAsiaTheme="minorEastAsia" w:hAnsiTheme="minorHAnsi" w:cstheme="minorBidi"/>
                <w:noProof/>
                <w:sz w:val="22"/>
                <w:szCs w:val="22"/>
                <w:lang w:eastAsia="nl-BE"/>
              </w:rPr>
              <w:tab/>
            </w:r>
            <w:r w:rsidR="004E0907" w:rsidRPr="00EC1CB1">
              <w:rPr>
                <w:rStyle w:val="Hyperlink"/>
                <w:b/>
                <w:noProof/>
              </w:rPr>
              <w:t>Waar komt het vandaan</w:t>
            </w:r>
            <w:r w:rsidR="004E0907">
              <w:rPr>
                <w:noProof/>
                <w:webHidden/>
              </w:rPr>
              <w:tab/>
            </w:r>
            <w:r w:rsidR="004E0907">
              <w:rPr>
                <w:noProof/>
                <w:webHidden/>
              </w:rPr>
              <w:fldChar w:fldCharType="begin"/>
            </w:r>
            <w:r w:rsidR="004E0907">
              <w:rPr>
                <w:noProof/>
                <w:webHidden/>
              </w:rPr>
              <w:instrText xml:space="preserve"> PAGEREF _Toc26442213 \h </w:instrText>
            </w:r>
            <w:r w:rsidR="004E0907">
              <w:rPr>
                <w:noProof/>
                <w:webHidden/>
              </w:rPr>
            </w:r>
            <w:r w:rsidR="004E0907">
              <w:rPr>
                <w:noProof/>
                <w:webHidden/>
              </w:rPr>
              <w:fldChar w:fldCharType="separate"/>
            </w:r>
            <w:r w:rsidR="004E0907">
              <w:rPr>
                <w:noProof/>
                <w:webHidden/>
              </w:rPr>
              <w:t>3</w:t>
            </w:r>
            <w:r w:rsidR="004E0907">
              <w:rPr>
                <w:noProof/>
                <w:webHidden/>
              </w:rPr>
              <w:fldChar w:fldCharType="end"/>
            </w:r>
          </w:hyperlink>
        </w:p>
        <w:p w14:paraId="06D6132F" w14:textId="379353EE"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14" w:history="1">
            <w:r w:rsidR="004E0907" w:rsidRPr="00EC1CB1">
              <w:rPr>
                <w:rStyle w:val="Hyperlink"/>
                <w:b/>
                <w:noProof/>
              </w:rPr>
              <w:t>1.2.</w:t>
            </w:r>
            <w:r w:rsidR="004E0907">
              <w:rPr>
                <w:rFonts w:asciiTheme="minorHAnsi" w:eastAsiaTheme="minorEastAsia" w:hAnsiTheme="minorHAnsi" w:cstheme="minorBidi"/>
                <w:noProof/>
                <w:sz w:val="22"/>
                <w:szCs w:val="22"/>
                <w:lang w:eastAsia="nl-BE"/>
              </w:rPr>
              <w:tab/>
            </w:r>
            <w:r w:rsidR="004E0907" w:rsidRPr="00EC1CB1">
              <w:rPr>
                <w:rStyle w:val="Hyperlink"/>
                <w:b/>
                <w:noProof/>
              </w:rPr>
              <w:t>Doel activiteit</w:t>
            </w:r>
            <w:r w:rsidR="004E0907">
              <w:rPr>
                <w:noProof/>
                <w:webHidden/>
              </w:rPr>
              <w:tab/>
            </w:r>
            <w:r w:rsidR="004E0907">
              <w:rPr>
                <w:noProof/>
                <w:webHidden/>
              </w:rPr>
              <w:fldChar w:fldCharType="begin"/>
            </w:r>
            <w:r w:rsidR="004E0907">
              <w:rPr>
                <w:noProof/>
                <w:webHidden/>
              </w:rPr>
              <w:instrText xml:space="preserve"> PAGEREF _Toc26442214 \h </w:instrText>
            </w:r>
            <w:r w:rsidR="004E0907">
              <w:rPr>
                <w:noProof/>
                <w:webHidden/>
              </w:rPr>
            </w:r>
            <w:r w:rsidR="004E0907">
              <w:rPr>
                <w:noProof/>
                <w:webHidden/>
              </w:rPr>
              <w:fldChar w:fldCharType="separate"/>
            </w:r>
            <w:r w:rsidR="004E0907">
              <w:rPr>
                <w:noProof/>
                <w:webHidden/>
              </w:rPr>
              <w:t>3</w:t>
            </w:r>
            <w:r w:rsidR="004E0907">
              <w:rPr>
                <w:noProof/>
                <w:webHidden/>
              </w:rPr>
              <w:fldChar w:fldCharType="end"/>
            </w:r>
          </w:hyperlink>
        </w:p>
        <w:p w14:paraId="5DAA985C" w14:textId="74A50DB4"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15" w:history="1">
            <w:r w:rsidR="004E0907" w:rsidRPr="00EC1CB1">
              <w:rPr>
                <w:rStyle w:val="Hyperlink"/>
                <w:b/>
                <w:noProof/>
              </w:rPr>
              <w:t>1.3.</w:t>
            </w:r>
            <w:r w:rsidR="004E0907">
              <w:rPr>
                <w:rFonts w:asciiTheme="minorHAnsi" w:eastAsiaTheme="minorEastAsia" w:hAnsiTheme="minorHAnsi" w:cstheme="minorBidi"/>
                <w:noProof/>
                <w:sz w:val="22"/>
                <w:szCs w:val="22"/>
                <w:lang w:eastAsia="nl-BE"/>
              </w:rPr>
              <w:tab/>
            </w:r>
            <w:r w:rsidR="004E0907" w:rsidRPr="00EC1CB1">
              <w:rPr>
                <w:rStyle w:val="Hyperlink"/>
                <w:b/>
                <w:noProof/>
              </w:rPr>
              <w:t>Mogelijkheden</w:t>
            </w:r>
            <w:r w:rsidR="004E0907">
              <w:rPr>
                <w:noProof/>
                <w:webHidden/>
              </w:rPr>
              <w:tab/>
            </w:r>
            <w:r w:rsidR="004E0907">
              <w:rPr>
                <w:noProof/>
                <w:webHidden/>
              </w:rPr>
              <w:fldChar w:fldCharType="begin"/>
            </w:r>
            <w:r w:rsidR="004E0907">
              <w:rPr>
                <w:noProof/>
                <w:webHidden/>
              </w:rPr>
              <w:instrText xml:space="preserve"> PAGEREF _Toc26442215 \h </w:instrText>
            </w:r>
            <w:r w:rsidR="004E0907">
              <w:rPr>
                <w:noProof/>
                <w:webHidden/>
              </w:rPr>
            </w:r>
            <w:r w:rsidR="004E0907">
              <w:rPr>
                <w:noProof/>
                <w:webHidden/>
              </w:rPr>
              <w:fldChar w:fldCharType="separate"/>
            </w:r>
            <w:r w:rsidR="004E0907">
              <w:rPr>
                <w:noProof/>
                <w:webHidden/>
              </w:rPr>
              <w:t>3</w:t>
            </w:r>
            <w:r w:rsidR="004E0907">
              <w:rPr>
                <w:noProof/>
                <w:webHidden/>
              </w:rPr>
              <w:fldChar w:fldCharType="end"/>
            </w:r>
          </w:hyperlink>
        </w:p>
        <w:p w14:paraId="74A3FAA7" w14:textId="16FA77B9" w:rsidR="004E0907" w:rsidRDefault="006E63C5">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26442216" w:history="1">
            <w:r w:rsidR="004E0907" w:rsidRPr="00EC1CB1">
              <w:rPr>
                <w:rStyle w:val="Hyperlink"/>
                <w:b/>
                <w:caps/>
                <w:noProof/>
                <w:kern w:val="28"/>
              </w:rPr>
              <w:t>2.</w:t>
            </w:r>
            <w:r w:rsidR="004E0907">
              <w:rPr>
                <w:rFonts w:asciiTheme="minorHAnsi" w:eastAsiaTheme="minorEastAsia" w:hAnsiTheme="minorHAnsi" w:cstheme="minorBidi"/>
                <w:noProof/>
                <w:sz w:val="22"/>
                <w:szCs w:val="22"/>
                <w:lang w:eastAsia="nl-BE"/>
              </w:rPr>
              <w:tab/>
            </w:r>
            <w:r w:rsidR="004E0907" w:rsidRPr="00EC1CB1">
              <w:rPr>
                <w:rStyle w:val="Hyperlink"/>
                <w:b/>
                <w:caps/>
                <w:noProof/>
                <w:kern w:val="28"/>
              </w:rPr>
              <w:t>Voorbereiding</w:t>
            </w:r>
            <w:r w:rsidR="004E0907">
              <w:rPr>
                <w:noProof/>
                <w:webHidden/>
              </w:rPr>
              <w:tab/>
            </w:r>
            <w:r w:rsidR="004E0907">
              <w:rPr>
                <w:noProof/>
                <w:webHidden/>
              </w:rPr>
              <w:fldChar w:fldCharType="begin"/>
            </w:r>
            <w:r w:rsidR="004E0907">
              <w:rPr>
                <w:noProof/>
                <w:webHidden/>
              </w:rPr>
              <w:instrText xml:space="preserve"> PAGEREF _Toc26442216 \h </w:instrText>
            </w:r>
            <w:r w:rsidR="004E0907">
              <w:rPr>
                <w:noProof/>
                <w:webHidden/>
              </w:rPr>
            </w:r>
            <w:r w:rsidR="004E0907">
              <w:rPr>
                <w:noProof/>
                <w:webHidden/>
              </w:rPr>
              <w:fldChar w:fldCharType="separate"/>
            </w:r>
            <w:r w:rsidR="004E0907">
              <w:rPr>
                <w:noProof/>
                <w:webHidden/>
              </w:rPr>
              <w:t>4</w:t>
            </w:r>
            <w:r w:rsidR="004E0907">
              <w:rPr>
                <w:noProof/>
                <w:webHidden/>
              </w:rPr>
              <w:fldChar w:fldCharType="end"/>
            </w:r>
          </w:hyperlink>
        </w:p>
        <w:p w14:paraId="51D3D4D3" w14:textId="035474F1"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17" w:history="1">
            <w:r w:rsidR="004E0907" w:rsidRPr="00EC1CB1">
              <w:rPr>
                <w:rStyle w:val="Hyperlink"/>
                <w:b/>
                <w:noProof/>
              </w:rPr>
              <w:t>2.1.</w:t>
            </w:r>
            <w:r w:rsidR="004E0907">
              <w:rPr>
                <w:rFonts w:asciiTheme="minorHAnsi" w:eastAsiaTheme="minorEastAsia" w:hAnsiTheme="minorHAnsi" w:cstheme="minorBidi"/>
                <w:noProof/>
                <w:sz w:val="22"/>
                <w:szCs w:val="22"/>
                <w:lang w:eastAsia="nl-BE"/>
              </w:rPr>
              <w:tab/>
            </w:r>
            <w:r w:rsidR="004E0907" w:rsidRPr="00EC1CB1">
              <w:rPr>
                <w:rStyle w:val="Hyperlink"/>
                <w:b/>
                <w:noProof/>
              </w:rPr>
              <w:t>Doelen vastleggen …</w:t>
            </w:r>
            <w:r w:rsidR="004E0907">
              <w:rPr>
                <w:noProof/>
                <w:webHidden/>
              </w:rPr>
              <w:tab/>
            </w:r>
            <w:r w:rsidR="004E0907">
              <w:rPr>
                <w:noProof/>
                <w:webHidden/>
              </w:rPr>
              <w:fldChar w:fldCharType="begin"/>
            </w:r>
            <w:r w:rsidR="004E0907">
              <w:rPr>
                <w:noProof/>
                <w:webHidden/>
              </w:rPr>
              <w:instrText xml:space="preserve"> PAGEREF _Toc26442217 \h </w:instrText>
            </w:r>
            <w:r w:rsidR="004E0907">
              <w:rPr>
                <w:noProof/>
                <w:webHidden/>
              </w:rPr>
            </w:r>
            <w:r w:rsidR="004E0907">
              <w:rPr>
                <w:noProof/>
                <w:webHidden/>
              </w:rPr>
              <w:fldChar w:fldCharType="separate"/>
            </w:r>
            <w:r w:rsidR="004E0907">
              <w:rPr>
                <w:noProof/>
                <w:webHidden/>
              </w:rPr>
              <w:t>4</w:t>
            </w:r>
            <w:r w:rsidR="004E0907">
              <w:rPr>
                <w:noProof/>
                <w:webHidden/>
              </w:rPr>
              <w:fldChar w:fldCharType="end"/>
            </w:r>
          </w:hyperlink>
        </w:p>
        <w:p w14:paraId="46987BBE" w14:textId="4D24E609" w:rsidR="004E0907" w:rsidRDefault="006E63C5">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26442218" w:history="1">
            <w:r w:rsidR="004E0907" w:rsidRPr="00EC1CB1">
              <w:rPr>
                <w:rStyle w:val="Hyperlink"/>
                <w:b/>
                <w:noProof/>
              </w:rPr>
              <w:t>2.1.1.</w:t>
            </w:r>
            <w:r w:rsidR="004E0907">
              <w:rPr>
                <w:rFonts w:asciiTheme="minorHAnsi" w:eastAsiaTheme="minorEastAsia" w:hAnsiTheme="minorHAnsi" w:cstheme="minorBidi"/>
                <w:noProof/>
                <w:sz w:val="22"/>
                <w:szCs w:val="22"/>
                <w:lang w:eastAsia="nl-BE"/>
              </w:rPr>
              <w:tab/>
            </w:r>
            <w:r w:rsidR="004E0907" w:rsidRPr="00EC1CB1">
              <w:rPr>
                <w:rStyle w:val="Hyperlink"/>
                <w:b/>
                <w:noProof/>
              </w:rPr>
              <w:t>Stap 1: Bekijk met het gewest</w:t>
            </w:r>
            <w:r w:rsidR="004E0907">
              <w:rPr>
                <w:noProof/>
                <w:webHidden/>
              </w:rPr>
              <w:tab/>
            </w:r>
            <w:r w:rsidR="004E0907">
              <w:rPr>
                <w:noProof/>
                <w:webHidden/>
              </w:rPr>
              <w:fldChar w:fldCharType="begin"/>
            </w:r>
            <w:r w:rsidR="004E0907">
              <w:rPr>
                <w:noProof/>
                <w:webHidden/>
              </w:rPr>
              <w:instrText xml:space="preserve"> PAGEREF _Toc26442218 \h </w:instrText>
            </w:r>
            <w:r w:rsidR="004E0907">
              <w:rPr>
                <w:noProof/>
                <w:webHidden/>
              </w:rPr>
            </w:r>
            <w:r w:rsidR="004E0907">
              <w:rPr>
                <w:noProof/>
                <w:webHidden/>
              </w:rPr>
              <w:fldChar w:fldCharType="separate"/>
            </w:r>
            <w:r w:rsidR="004E0907">
              <w:rPr>
                <w:noProof/>
                <w:webHidden/>
              </w:rPr>
              <w:t>4</w:t>
            </w:r>
            <w:r w:rsidR="004E0907">
              <w:rPr>
                <w:noProof/>
                <w:webHidden/>
              </w:rPr>
              <w:fldChar w:fldCharType="end"/>
            </w:r>
          </w:hyperlink>
        </w:p>
        <w:p w14:paraId="62D000BD" w14:textId="021397D2" w:rsidR="004E0907" w:rsidRDefault="006E63C5">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26442219" w:history="1">
            <w:r w:rsidR="004E0907" w:rsidRPr="00EC1CB1">
              <w:rPr>
                <w:rStyle w:val="Hyperlink"/>
                <w:b/>
                <w:noProof/>
              </w:rPr>
              <w:t>2.1.2.</w:t>
            </w:r>
            <w:r w:rsidR="004E0907">
              <w:rPr>
                <w:rFonts w:asciiTheme="minorHAnsi" w:eastAsiaTheme="minorEastAsia" w:hAnsiTheme="minorHAnsi" w:cstheme="minorBidi"/>
                <w:noProof/>
                <w:sz w:val="22"/>
                <w:szCs w:val="22"/>
                <w:lang w:eastAsia="nl-BE"/>
              </w:rPr>
              <w:tab/>
            </w:r>
            <w:r w:rsidR="004E0907" w:rsidRPr="00EC1CB1">
              <w:rPr>
                <w:rStyle w:val="Hyperlink"/>
                <w:b/>
                <w:noProof/>
              </w:rPr>
              <w:t>Stap 2: Uitstippelen van de route</w:t>
            </w:r>
            <w:r w:rsidR="004E0907">
              <w:rPr>
                <w:noProof/>
                <w:webHidden/>
              </w:rPr>
              <w:tab/>
            </w:r>
            <w:r w:rsidR="004E0907">
              <w:rPr>
                <w:noProof/>
                <w:webHidden/>
              </w:rPr>
              <w:fldChar w:fldCharType="begin"/>
            </w:r>
            <w:r w:rsidR="004E0907">
              <w:rPr>
                <w:noProof/>
                <w:webHidden/>
              </w:rPr>
              <w:instrText xml:space="preserve"> PAGEREF _Toc26442219 \h </w:instrText>
            </w:r>
            <w:r w:rsidR="004E0907">
              <w:rPr>
                <w:noProof/>
                <w:webHidden/>
              </w:rPr>
            </w:r>
            <w:r w:rsidR="004E0907">
              <w:rPr>
                <w:noProof/>
                <w:webHidden/>
              </w:rPr>
              <w:fldChar w:fldCharType="separate"/>
            </w:r>
            <w:r w:rsidR="004E0907">
              <w:rPr>
                <w:noProof/>
                <w:webHidden/>
              </w:rPr>
              <w:t>4</w:t>
            </w:r>
            <w:r w:rsidR="004E0907">
              <w:rPr>
                <w:noProof/>
                <w:webHidden/>
              </w:rPr>
              <w:fldChar w:fldCharType="end"/>
            </w:r>
          </w:hyperlink>
        </w:p>
        <w:p w14:paraId="60B92EE5" w14:textId="4E81C593" w:rsidR="004E0907" w:rsidRDefault="006E63C5">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26442220" w:history="1">
            <w:r w:rsidR="004E0907" w:rsidRPr="00EC1CB1">
              <w:rPr>
                <w:rStyle w:val="Hyperlink"/>
                <w:b/>
                <w:noProof/>
              </w:rPr>
              <w:t>2.1.3.</w:t>
            </w:r>
            <w:r w:rsidR="004E0907">
              <w:rPr>
                <w:rFonts w:asciiTheme="minorHAnsi" w:eastAsiaTheme="minorEastAsia" w:hAnsiTheme="minorHAnsi" w:cstheme="minorBidi"/>
                <w:noProof/>
                <w:sz w:val="22"/>
                <w:szCs w:val="22"/>
                <w:lang w:eastAsia="nl-BE"/>
              </w:rPr>
              <w:tab/>
            </w:r>
            <w:r w:rsidR="004E0907" w:rsidRPr="00EC1CB1">
              <w:rPr>
                <w:rStyle w:val="Hyperlink"/>
                <w:b/>
                <w:noProof/>
              </w:rPr>
              <w:t>Stap 3: Datum</w:t>
            </w:r>
            <w:r w:rsidR="004E0907">
              <w:rPr>
                <w:noProof/>
                <w:webHidden/>
              </w:rPr>
              <w:tab/>
            </w:r>
            <w:r w:rsidR="004E0907">
              <w:rPr>
                <w:noProof/>
                <w:webHidden/>
              </w:rPr>
              <w:fldChar w:fldCharType="begin"/>
            </w:r>
            <w:r w:rsidR="004E0907">
              <w:rPr>
                <w:noProof/>
                <w:webHidden/>
              </w:rPr>
              <w:instrText xml:space="preserve"> PAGEREF _Toc26442220 \h </w:instrText>
            </w:r>
            <w:r w:rsidR="004E0907">
              <w:rPr>
                <w:noProof/>
                <w:webHidden/>
              </w:rPr>
            </w:r>
            <w:r w:rsidR="004E0907">
              <w:rPr>
                <w:noProof/>
                <w:webHidden/>
              </w:rPr>
              <w:fldChar w:fldCharType="separate"/>
            </w:r>
            <w:r w:rsidR="004E0907">
              <w:rPr>
                <w:noProof/>
                <w:webHidden/>
              </w:rPr>
              <w:t>4</w:t>
            </w:r>
            <w:r w:rsidR="004E0907">
              <w:rPr>
                <w:noProof/>
                <w:webHidden/>
              </w:rPr>
              <w:fldChar w:fldCharType="end"/>
            </w:r>
          </w:hyperlink>
        </w:p>
        <w:p w14:paraId="3B48F809" w14:textId="518FF77A" w:rsidR="004E0907" w:rsidRDefault="006E63C5">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26442221" w:history="1">
            <w:r w:rsidR="004E0907" w:rsidRPr="00EC1CB1">
              <w:rPr>
                <w:rStyle w:val="Hyperlink"/>
                <w:b/>
                <w:noProof/>
              </w:rPr>
              <w:t>2.1.4.</w:t>
            </w:r>
            <w:r w:rsidR="004E0907">
              <w:rPr>
                <w:rFonts w:asciiTheme="minorHAnsi" w:eastAsiaTheme="minorEastAsia" w:hAnsiTheme="minorHAnsi" w:cstheme="minorBidi"/>
                <w:noProof/>
                <w:sz w:val="22"/>
                <w:szCs w:val="22"/>
                <w:lang w:eastAsia="nl-BE"/>
              </w:rPr>
              <w:tab/>
            </w:r>
            <w:r w:rsidR="004E0907" w:rsidRPr="00EC1CB1">
              <w:rPr>
                <w:rStyle w:val="Hyperlink"/>
                <w:b/>
                <w:noProof/>
              </w:rPr>
              <w:t>Stap 4: Contacteer de bedrijven</w:t>
            </w:r>
            <w:r w:rsidR="004E0907">
              <w:rPr>
                <w:noProof/>
                <w:webHidden/>
              </w:rPr>
              <w:tab/>
            </w:r>
            <w:r w:rsidR="004E0907">
              <w:rPr>
                <w:noProof/>
                <w:webHidden/>
              </w:rPr>
              <w:fldChar w:fldCharType="begin"/>
            </w:r>
            <w:r w:rsidR="004E0907">
              <w:rPr>
                <w:noProof/>
                <w:webHidden/>
              </w:rPr>
              <w:instrText xml:space="preserve"> PAGEREF _Toc26442221 \h </w:instrText>
            </w:r>
            <w:r w:rsidR="004E0907">
              <w:rPr>
                <w:noProof/>
                <w:webHidden/>
              </w:rPr>
            </w:r>
            <w:r w:rsidR="004E0907">
              <w:rPr>
                <w:noProof/>
                <w:webHidden/>
              </w:rPr>
              <w:fldChar w:fldCharType="separate"/>
            </w:r>
            <w:r w:rsidR="004E0907">
              <w:rPr>
                <w:noProof/>
                <w:webHidden/>
              </w:rPr>
              <w:t>5</w:t>
            </w:r>
            <w:r w:rsidR="004E0907">
              <w:rPr>
                <w:noProof/>
                <w:webHidden/>
              </w:rPr>
              <w:fldChar w:fldCharType="end"/>
            </w:r>
          </w:hyperlink>
        </w:p>
        <w:p w14:paraId="796039DF" w14:textId="216A339E"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22" w:history="1">
            <w:r w:rsidR="004E0907" w:rsidRPr="00EC1CB1">
              <w:rPr>
                <w:rStyle w:val="Hyperlink"/>
                <w:b/>
                <w:noProof/>
              </w:rPr>
              <w:t>2.2.</w:t>
            </w:r>
            <w:r w:rsidR="004E0907">
              <w:rPr>
                <w:rFonts w:asciiTheme="minorHAnsi" w:eastAsiaTheme="minorEastAsia" w:hAnsiTheme="minorHAnsi" w:cstheme="minorBidi"/>
                <w:noProof/>
                <w:sz w:val="22"/>
                <w:szCs w:val="22"/>
                <w:lang w:eastAsia="nl-BE"/>
              </w:rPr>
              <w:tab/>
            </w:r>
            <w:r w:rsidR="004E0907" w:rsidRPr="00EC1CB1">
              <w:rPr>
                <w:rStyle w:val="Hyperlink"/>
                <w:b/>
                <w:noProof/>
              </w:rPr>
              <w:t>Stap 5 Nadenken over ….</w:t>
            </w:r>
            <w:r w:rsidR="004E0907">
              <w:rPr>
                <w:noProof/>
                <w:webHidden/>
              </w:rPr>
              <w:tab/>
            </w:r>
            <w:r w:rsidR="004E0907">
              <w:rPr>
                <w:noProof/>
                <w:webHidden/>
              </w:rPr>
              <w:fldChar w:fldCharType="begin"/>
            </w:r>
            <w:r w:rsidR="004E0907">
              <w:rPr>
                <w:noProof/>
                <w:webHidden/>
              </w:rPr>
              <w:instrText xml:space="preserve"> PAGEREF _Toc26442222 \h </w:instrText>
            </w:r>
            <w:r w:rsidR="004E0907">
              <w:rPr>
                <w:noProof/>
                <w:webHidden/>
              </w:rPr>
            </w:r>
            <w:r w:rsidR="004E0907">
              <w:rPr>
                <w:noProof/>
                <w:webHidden/>
              </w:rPr>
              <w:fldChar w:fldCharType="separate"/>
            </w:r>
            <w:r w:rsidR="004E0907">
              <w:rPr>
                <w:noProof/>
                <w:webHidden/>
              </w:rPr>
              <w:t>6</w:t>
            </w:r>
            <w:r w:rsidR="004E0907">
              <w:rPr>
                <w:noProof/>
                <w:webHidden/>
              </w:rPr>
              <w:fldChar w:fldCharType="end"/>
            </w:r>
          </w:hyperlink>
        </w:p>
        <w:p w14:paraId="7B992096" w14:textId="53533160" w:rsidR="004E0907" w:rsidRDefault="006E63C5">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26442223" w:history="1">
            <w:r w:rsidR="004E0907" w:rsidRPr="00EC1CB1">
              <w:rPr>
                <w:rStyle w:val="Hyperlink"/>
                <w:b/>
                <w:noProof/>
              </w:rPr>
              <w:t>2.2.1.</w:t>
            </w:r>
            <w:r w:rsidR="004E0907">
              <w:rPr>
                <w:rFonts w:asciiTheme="minorHAnsi" w:eastAsiaTheme="minorEastAsia" w:hAnsiTheme="minorHAnsi" w:cstheme="minorBidi"/>
                <w:noProof/>
                <w:sz w:val="22"/>
                <w:szCs w:val="22"/>
                <w:lang w:eastAsia="nl-BE"/>
              </w:rPr>
              <w:tab/>
            </w:r>
            <w:r w:rsidR="004E0907" w:rsidRPr="00EC1CB1">
              <w:rPr>
                <w:rStyle w:val="Hyperlink"/>
                <w:b/>
                <w:noProof/>
              </w:rPr>
              <w:t>Route</w:t>
            </w:r>
            <w:r w:rsidR="004E0907">
              <w:rPr>
                <w:noProof/>
                <w:webHidden/>
              </w:rPr>
              <w:tab/>
            </w:r>
            <w:r w:rsidR="004E0907">
              <w:rPr>
                <w:noProof/>
                <w:webHidden/>
              </w:rPr>
              <w:fldChar w:fldCharType="begin"/>
            </w:r>
            <w:r w:rsidR="004E0907">
              <w:rPr>
                <w:noProof/>
                <w:webHidden/>
              </w:rPr>
              <w:instrText xml:space="preserve"> PAGEREF _Toc26442223 \h </w:instrText>
            </w:r>
            <w:r w:rsidR="004E0907">
              <w:rPr>
                <w:noProof/>
                <w:webHidden/>
              </w:rPr>
            </w:r>
            <w:r w:rsidR="004E0907">
              <w:rPr>
                <w:noProof/>
                <w:webHidden/>
              </w:rPr>
              <w:fldChar w:fldCharType="separate"/>
            </w:r>
            <w:r w:rsidR="004E0907">
              <w:rPr>
                <w:noProof/>
                <w:webHidden/>
              </w:rPr>
              <w:t>6</w:t>
            </w:r>
            <w:r w:rsidR="004E0907">
              <w:rPr>
                <w:noProof/>
                <w:webHidden/>
              </w:rPr>
              <w:fldChar w:fldCharType="end"/>
            </w:r>
          </w:hyperlink>
        </w:p>
        <w:p w14:paraId="3C840F02" w14:textId="6E5FCD7A" w:rsidR="004E0907" w:rsidRDefault="006E63C5">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26442224" w:history="1">
            <w:r w:rsidR="004E0907" w:rsidRPr="00EC1CB1">
              <w:rPr>
                <w:rStyle w:val="Hyperlink"/>
                <w:b/>
                <w:noProof/>
              </w:rPr>
              <w:t>2.2.2.</w:t>
            </w:r>
            <w:r w:rsidR="004E0907">
              <w:rPr>
                <w:rFonts w:asciiTheme="minorHAnsi" w:eastAsiaTheme="minorEastAsia" w:hAnsiTheme="minorHAnsi" w:cstheme="minorBidi"/>
                <w:noProof/>
                <w:sz w:val="22"/>
                <w:szCs w:val="22"/>
                <w:lang w:eastAsia="nl-BE"/>
              </w:rPr>
              <w:tab/>
            </w:r>
            <w:r w:rsidR="004E0907" w:rsidRPr="00EC1CB1">
              <w:rPr>
                <w:rStyle w:val="Hyperlink"/>
                <w:b/>
                <w:noProof/>
              </w:rPr>
              <w:t>Deelnemers</w:t>
            </w:r>
            <w:r w:rsidR="004E0907">
              <w:rPr>
                <w:noProof/>
                <w:webHidden/>
              </w:rPr>
              <w:tab/>
            </w:r>
            <w:r w:rsidR="004E0907">
              <w:rPr>
                <w:noProof/>
                <w:webHidden/>
              </w:rPr>
              <w:fldChar w:fldCharType="begin"/>
            </w:r>
            <w:r w:rsidR="004E0907">
              <w:rPr>
                <w:noProof/>
                <w:webHidden/>
              </w:rPr>
              <w:instrText xml:space="preserve"> PAGEREF _Toc26442224 \h </w:instrText>
            </w:r>
            <w:r w:rsidR="004E0907">
              <w:rPr>
                <w:noProof/>
                <w:webHidden/>
              </w:rPr>
            </w:r>
            <w:r w:rsidR="004E0907">
              <w:rPr>
                <w:noProof/>
                <w:webHidden/>
              </w:rPr>
              <w:fldChar w:fldCharType="separate"/>
            </w:r>
            <w:r w:rsidR="004E0907">
              <w:rPr>
                <w:noProof/>
                <w:webHidden/>
              </w:rPr>
              <w:t>6</w:t>
            </w:r>
            <w:r w:rsidR="004E0907">
              <w:rPr>
                <w:noProof/>
                <w:webHidden/>
              </w:rPr>
              <w:fldChar w:fldCharType="end"/>
            </w:r>
          </w:hyperlink>
        </w:p>
        <w:p w14:paraId="31408496" w14:textId="23CE2D8D" w:rsidR="004E0907" w:rsidRDefault="006E63C5">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26442225" w:history="1">
            <w:r w:rsidR="004E0907" w:rsidRPr="00EC1CB1">
              <w:rPr>
                <w:rStyle w:val="Hyperlink"/>
                <w:b/>
                <w:noProof/>
              </w:rPr>
              <w:t>2.2.3.</w:t>
            </w:r>
            <w:r w:rsidR="004E0907">
              <w:rPr>
                <w:rFonts w:asciiTheme="minorHAnsi" w:eastAsiaTheme="minorEastAsia" w:hAnsiTheme="minorHAnsi" w:cstheme="minorBidi"/>
                <w:noProof/>
                <w:sz w:val="22"/>
                <w:szCs w:val="22"/>
                <w:lang w:eastAsia="nl-BE"/>
              </w:rPr>
              <w:tab/>
            </w:r>
            <w:r w:rsidR="004E0907" w:rsidRPr="00EC1CB1">
              <w:rPr>
                <w:rStyle w:val="Hyperlink"/>
                <w:b/>
                <w:noProof/>
              </w:rPr>
              <w:t>Omkadering</w:t>
            </w:r>
            <w:r w:rsidR="004E0907">
              <w:rPr>
                <w:noProof/>
                <w:webHidden/>
              </w:rPr>
              <w:tab/>
            </w:r>
            <w:r w:rsidR="004E0907">
              <w:rPr>
                <w:noProof/>
                <w:webHidden/>
              </w:rPr>
              <w:fldChar w:fldCharType="begin"/>
            </w:r>
            <w:r w:rsidR="004E0907">
              <w:rPr>
                <w:noProof/>
                <w:webHidden/>
              </w:rPr>
              <w:instrText xml:space="preserve"> PAGEREF _Toc26442225 \h </w:instrText>
            </w:r>
            <w:r w:rsidR="004E0907">
              <w:rPr>
                <w:noProof/>
                <w:webHidden/>
              </w:rPr>
            </w:r>
            <w:r w:rsidR="004E0907">
              <w:rPr>
                <w:noProof/>
                <w:webHidden/>
              </w:rPr>
              <w:fldChar w:fldCharType="separate"/>
            </w:r>
            <w:r w:rsidR="004E0907">
              <w:rPr>
                <w:noProof/>
                <w:webHidden/>
              </w:rPr>
              <w:t>7</w:t>
            </w:r>
            <w:r w:rsidR="004E0907">
              <w:rPr>
                <w:noProof/>
                <w:webHidden/>
              </w:rPr>
              <w:fldChar w:fldCharType="end"/>
            </w:r>
          </w:hyperlink>
        </w:p>
        <w:p w14:paraId="132B4590" w14:textId="662BA014"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26" w:history="1">
            <w:r w:rsidR="004E0907" w:rsidRPr="00EC1CB1">
              <w:rPr>
                <w:rStyle w:val="Hyperlink"/>
                <w:b/>
                <w:noProof/>
              </w:rPr>
              <w:t>2.3.</w:t>
            </w:r>
            <w:r w:rsidR="004E0907">
              <w:rPr>
                <w:rFonts w:asciiTheme="minorHAnsi" w:eastAsiaTheme="minorEastAsia" w:hAnsiTheme="minorHAnsi" w:cstheme="minorBidi"/>
                <w:noProof/>
                <w:sz w:val="22"/>
                <w:szCs w:val="22"/>
                <w:lang w:eastAsia="nl-BE"/>
              </w:rPr>
              <w:tab/>
            </w:r>
            <w:r w:rsidR="004E0907" w:rsidRPr="00EC1CB1">
              <w:rPr>
                <w:rStyle w:val="Hyperlink"/>
                <w:b/>
                <w:noProof/>
              </w:rPr>
              <w:t>Opstart en aanvragen</w:t>
            </w:r>
            <w:r w:rsidR="004E0907">
              <w:rPr>
                <w:noProof/>
                <w:webHidden/>
              </w:rPr>
              <w:tab/>
            </w:r>
            <w:r w:rsidR="004E0907">
              <w:rPr>
                <w:noProof/>
                <w:webHidden/>
              </w:rPr>
              <w:fldChar w:fldCharType="begin"/>
            </w:r>
            <w:r w:rsidR="004E0907">
              <w:rPr>
                <w:noProof/>
                <w:webHidden/>
              </w:rPr>
              <w:instrText xml:space="preserve"> PAGEREF _Toc26442226 \h </w:instrText>
            </w:r>
            <w:r w:rsidR="004E0907">
              <w:rPr>
                <w:noProof/>
                <w:webHidden/>
              </w:rPr>
            </w:r>
            <w:r w:rsidR="004E0907">
              <w:rPr>
                <w:noProof/>
                <w:webHidden/>
              </w:rPr>
              <w:fldChar w:fldCharType="separate"/>
            </w:r>
            <w:r w:rsidR="004E0907">
              <w:rPr>
                <w:noProof/>
                <w:webHidden/>
              </w:rPr>
              <w:t>8</w:t>
            </w:r>
            <w:r w:rsidR="004E0907">
              <w:rPr>
                <w:noProof/>
                <w:webHidden/>
              </w:rPr>
              <w:fldChar w:fldCharType="end"/>
            </w:r>
          </w:hyperlink>
        </w:p>
        <w:p w14:paraId="7E185B55" w14:textId="6DEAB3DD" w:rsidR="004E0907" w:rsidRDefault="006E63C5">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26442227" w:history="1">
            <w:r w:rsidR="004E0907" w:rsidRPr="00EC1CB1">
              <w:rPr>
                <w:rStyle w:val="Hyperlink"/>
                <w:b/>
                <w:noProof/>
              </w:rPr>
              <w:t>2.3.1.</w:t>
            </w:r>
            <w:r w:rsidR="004E0907">
              <w:rPr>
                <w:rFonts w:asciiTheme="minorHAnsi" w:eastAsiaTheme="minorEastAsia" w:hAnsiTheme="minorHAnsi" w:cstheme="minorBidi"/>
                <w:noProof/>
                <w:sz w:val="22"/>
                <w:szCs w:val="22"/>
                <w:lang w:eastAsia="nl-BE"/>
              </w:rPr>
              <w:tab/>
            </w:r>
            <w:r w:rsidR="004E0907" w:rsidRPr="00EC1CB1">
              <w:rPr>
                <w:rStyle w:val="Hyperlink"/>
                <w:b/>
                <w:noProof/>
              </w:rPr>
              <w:t>Stap 6: Aanvraag en bespreking gemeente</w:t>
            </w:r>
            <w:r w:rsidR="004E0907">
              <w:rPr>
                <w:noProof/>
                <w:webHidden/>
              </w:rPr>
              <w:tab/>
            </w:r>
            <w:r w:rsidR="004E0907">
              <w:rPr>
                <w:noProof/>
                <w:webHidden/>
              </w:rPr>
              <w:fldChar w:fldCharType="begin"/>
            </w:r>
            <w:r w:rsidR="004E0907">
              <w:rPr>
                <w:noProof/>
                <w:webHidden/>
              </w:rPr>
              <w:instrText xml:space="preserve"> PAGEREF _Toc26442227 \h </w:instrText>
            </w:r>
            <w:r w:rsidR="004E0907">
              <w:rPr>
                <w:noProof/>
                <w:webHidden/>
              </w:rPr>
            </w:r>
            <w:r w:rsidR="004E0907">
              <w:rPr>
                <w:noProof/>
                <w:webHidden/>
              </w:rPr>
              <w:fldChar w:fldCharType="separate"/>
            </w:r>
            <w:r w:rsidR="004E0907">
              <w:rPr>
                <w:noProof/>
                <w:webHidden/>
              </w:rPr>
              <w:t>8</w:t>
            </w:r>
            <w:r w:rsidR="004E0907">
              <w:rPr>
                <w:noProof/>
                <w:webHidden/>
              </w:rPr>
              <w:fldChar w:fldCharType="end"/>
            </w:r>
          </w:hyperlink>
        </w:p>
        <w:p w14:paraId="0774CAA9" w14:textId="4F95E63B" w:rsidR="004E0907" w:rsidRDefault="006E63C5">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26442228" w:history="1">
            <w:r w:rsidR="004E0907" w:rsidRPr="00EC1CB1">
              <w:rPr>
                <w:rStyle w:val="Hyperlink"/>
                <w:b/>
                <w:noProof/>
              </w:rPr>
              <w:t>2.3.2.</w:t>
            </w:r>
            <w:r w:rsidR="004E0907">
              <w:rPr>
                <w:rFonts w:asciiTheme="minorHAnsi" w:eastAsiaTheme="minorEastAsia" w:hAnsiTheme="minorHAnsi" w:cstheme="minorBidi"/>
                <w:noProof/>
                <w:sz w:val="22"/>
                <w:szCs w:val="22"/>
                <w:lang w:eastAsia="nl-BE"/>
              </w:rPr>
              <w:tab/>
            </w:r>
            <w:r w:rsidR="004E0907" w:rsidRPr="00EC1CB1">
              <w:rPr>
                <w:rStyle w:val="Hyperlink"/>
                <w:b/>
                <w:noProof/>
              </w:rPr>
              <w:t>Stap 7: Zoektocht sponsoring + samenwerking</w:t>
            </w:r>
            <w:r w:rsidR="004E0907">
              <w:rPr>
                <w:noProof/>
                <w:webHidden/>
              </w:rPr>
              <w:tab/>
            </w:r>
            <w:r w:rsidR="004E0907">
              <w:rPr>
                <w:noProof/>
                <w:webHidden/>
              </w:rPr>
              <w:fldChar w:fldCharType="begin"/>
            </w:r>
            <w:r w:rsidR="004E0907">
              <w:rPr>
                <w:noProof/>
                <w:webHidden/>
              </w:rPr>
              <w:instrText xml:space="preserve"> PAGEREF _Toc26442228 \h </w:instrText>
            </w:r>
            <w:r w:rsidR="004E0907">
              <w:rPr>
                <w:noProof/>
                <w:webHidden/>
              </w:rPr>
            </w:r>
            <w:r w:rsidR="004E0907">
              <w:rPr>
                <w:noProof/>
                <w:webHidden/>
              </w:rPr>
              <w:fldChar w:fldCharType="separate"/>
            </w:r>
            <w:r w:rsidR="004E0907">
              <w:rPr>
                <w:noProof/>
                <w:webHidden/>
              </w:rPr>
              <w:t>8</w:t>
            </w:r>
            <w:r w:rsidR="004E0907">
              <w:rPr>
                <w:noProof/>
                <w:webHidden/>
              </w:rPr>
              <w:fldChar w:fldCharType="end"/>
            </w:r>
          </w:hyperlink>
        </w:p>
        <w:p w14:paraId="268F75C3" w14:textId="2FC5A70F" w:rsidR="004E0907" w:rsidRDefault="006E63C5">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26442229" w:history="1">
            <w:r w:rsidR="004E0907" w:rsidRPr="00EC1CB1">
              <w:rPr>
                <w:rStyle w:val="Hyperlink"/>
                <w:b/>
                <w:noProof/>
              </w:rPr>
              <w:t>2.3.3.</w:t>
            </w:r>
            <w:r w:rsidR="004E0907">
              <w:rPr>
                <w:rFonts w:asciiTheme="minorHAnsi" w:eastAsiaTheme="minorEastAsia" w:hAnsiTheme="minorHAnsi" w:cstheme="minorBidi"/>
                <w:noProof/>
                <w:sz w:val="22"/>
                <w:szCs w:val="22"/>
                <w:lang w:eastAsia="nl-BE"/>
              </w:rPr>
              <w:tab/>
            </w:r>
            <w:r w:rsidR="004E0907" w:rsidRPr="00EC1CB1">
              <w:rPr>
                <w:rStyle w:val="Hyperlink"/>
                <w:b/>
                <w:noProof/>
              </w:rPr>
              <w:t>Stap 8: Communicatie</w:t>
            </w:r>
            <w:r w:rsidR="004E0907">
              <w:rPr>
                <w:noProof/>
                <w:webHidden/>
              </w:rPr>
              <w:tab/>
            </w:r>
            <w:r w:rsidR="004E0907">
              <w:rPr>
                <w:noProof/>
                <w:webHidden/>
              </w:rPr>
              <w:fldChar w:fldCharType="begin"/>
            </w:r>
            <w:r w:rsidR="004E0907">
              <w:rPr>
                <w:noProof/>
                <w:webHidden/>
              </w:rPr>
              <w:instrText xml:space="preserve"> PAGEREF _Toc26442229 \h </w:instrText>
            </w:r>
            <w:r w:rsidR="004E0907">
              <w:rPr>
                <w:noProof/>
                <w:webHidden/>
              </w:rPr>
            </w:r>
            <w:r w:rsidR="004E0907">
              <w:rPr>
                <w:noProof/>
                <w:webHidden/>
              </w:rPr>
              <w:fldChar w:fldCharType="separate"/>
            </w:r>
            <w:r w:rsidR="004E0907">
              <w:rPr>
                <w:noProof/>
                <w:webHidden/>
              </w:rPr>
              <w:t>9</w:t>
            </w:r>
            <w:r w:rsidR="004E0907">
              <w:rPr>
                <w:noProof/>
                <w:webHidden/>
              </w:rPr>
              <w:fldChar w:fldCharType="end"/>
            </w:r>
          </w:hyperlink>
        </w:p>
        <w:p w14:paraId="68A56E70" w14:textId="26EB1C1C"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30" w:history="1">
            <w:r w:rsidR="004E0907" w:rsidRPr="00EC1CB1">
              <w:rPr>
                <w:rStyle w:val="Hyperlink"/>
                <w:b/>
                <w:noProof/>
              </w:rPr>
              <w:t>2.4.</w:t>
            </w:r>
            <w:r w:rsidR="004E0907">
              <w:rPr>
                <w:rFonts w:asciiTheme="minorHAnsi" w:eastAsiaTheme="minorEastAsia" w:hAnsiTheme="minorHAnsi" w:cstheme="minorBidi"/>
                <w:noProof/>
                <w:sz w:val="22"/>
                <w:szCs w:val="22"/>
                <w:lang w:eastAsia="nl-BE"/>
              </w:rPr>
              <w:tab/>
            </w:r>
            <w:r w:rsidR="004E0907" w:rsidRPr="00EC1CB1">
              <w:rPr>
                <w:rStyle w:val="Hyperlink"/>
                <w:b/>
                <w:noProof/>
              </w:rPr>
              <w:t>Stap 9 Catering</w:t>
            </w:r>
            <w:r w:rsidR="004E0907">
              <w:rPr>
                <w:noProof/>
                <w:webHidden/>
              </w:rPr>
              <w:tab/>
            </w:r>
            <w:r w:rsidR="004E0907">
              <w:rPr>
                <w:noProof/>
                <w:webHidden/>
              </w:rPr>
              <w:fldChar w:fldCharType="begin"/>
            </w:r>
            <w:r w:rsidR="004E0907">
              <w:rPr>
                <w:noProof/>
                <w:webHidden/>
              </w:rPr>
              <w:instrText xml:space="preserve"> PAGEREF _Toc26442230 \h </w:instrText>
            </w:r>
            <w:r w:rsidR="004E0907">
              <w:rPr>
                <w:noProof/>
                <w:webHidden/>
              </w:rPr>
            </w:r>
            <w:r w:rsidR="004E0907">
              <w:rPr>
                <w:noProof/>
                <w:webHidden/>
              </w:rPr>
              <w:fldChar w:fldCharType="separate"/>
            </w:r>
            <w:r w:rsidR="004E0907">
              <w:rPr>
                <w:noProof/>
                <w:webHidden/>
              </w:rPr>
              <w:t>10</w:t>
            </w:r>
            <w:r w:rsidR="004E0907">
              <w:rPr>
                <w:noProof/>
                <w:webHidden/>
              </w:rPr>
              <w:fldChar w:fldCharType="end"/>
            </w:r>
          </w:hyperlink>
        </w:p>
        <w:p w14:paraId="2D8AAC29" w14:textId="2C1A3C6C"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31" w:history="1">
            <w:r w:rsidR="004E0907" w:rsidRPr="00EC1CB1">
              <w:rPr>
                <w:rStyle w:val="Hyperlink"/>
                <w:b/>
                <w:noProof/>
              </w:rPr>
              <w:t>2.5.</w:t>
            </w:r>
            <w:r w:rsidR="004E0907">
              <w:rPr>
                <w:rFonts w:asciiTheme="minorHAnsi" w:eastAsiaTheme="minorEastAsia" w:hAnsiTheme="minorHAnsi" w:cstheme="minorBidi"/>
                <w:noProof/>
                <w:sz w:val="22"/>
                <w:szCs w:val="22"/>
                <w:lang w:eastAsia="nl-BE"/>
              </w:rPr>
              <w:tab/>
            </w:r>
            <w:r w:rsidR="004E0907" w:rsidRPr="00EC1CB1">
              <w:rPr>
                <w:rStyle w:val="Hyperlink"/>
                <w:b/>
                <w:noProof/>
              </w:rPr>
              <w:t>Stap 10 Omkadering</w:t>
            </w:r>
            <w:r w:rsidR="004E0907">
              <w:rPr>
                <w:noProof/>
                <w:webHidden/>
              </w:rPr>
              <w:tab/>
            </w:r>
            <w:r w:rsidR="004E0907">
              <w:rPr>
                <w:noProof/>
                <w:webHidden/>
              </w:rPr>
              <w:fldChar w:fldCharType="begin"/>
            </w:r>
            <w:r w:rsidR="004E0907">
              <w:rPr>
                <w:noProof/>
                <w:webHidden/>
              </w:rPr>
              <w:instrText xml:space="preserve"> PAGEREF _Toc26442231 \h </w:instrText>
            </w:r>
            <w:r w:rsidR="004E0907">
              <w:rPr>
                <w:noProof/>
                <w:webHidden/>
              </w:rPr>
            </w:r>
            <w:r w:rsidR="004E0907">
              <w:rPr>
                <w:noProof/>
                <w:webHidden/>
              </w:rPr>
              <w:fldChar w:fldCharType="separate"/>
            </w:r>
            <w:r w:rsidR="004E0907">
              <w:rPr>
                <w:noProof/>
                <w:webHidden/>
              </w:rPr>
              <w:t>10</w:t>
            </w:r>
            <w:r w:rsidR="004E0907">
              <w:rPr>
                <w:noProof/>
                <w:webHidden/>
              </w:rPr>
              <w:fldChar w:fldCharType="end"/>
            </w:r>
          </w:hyperlink>
        </w:p>
        <w:p w14:paraId="3BFB62D5" w14:textId="3253387C" w:rsidR="004E0907" w:rsidRDefault="006E63C5">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26442232" w:history="1">
            <w:r w:rsidR="004E0907" w:rsidRPr="00EC1CB1">
              <w:rPr>
                <w:rStyle w:val="Hyperlink"/>
                <w:b/>
                <w:caps/>
                <w:noProof/>
                <w:kern w:val="28"/>
              </w:rPr>
              <w:t>3.</w:t>
            </w:r>
            <w:r w:rsidR="004E0907">
              <w:rPr>
                <w:rFonts w:asciiTheme="minorHAnsi" w:eastAsiaTheme="minorEastAsia" w:hAnsiTheme="minorHAnsi" w:cstheme="minorBidi"/>
                <w:noProof/>
                <w:sz w:val="22"/>
                <w:szCs w:val="22"/>
                <w:lang w:eastAsia="nl-BE"/>
              </w:rPr>
              <w:tab/>
            </w:r>
            <w:r w:rsidR="004E0907" w:rsidRPr="00EC1CB1">
              <w:rPr>
                <w:rStyle w:val="Hyperlink"/>
                <w:b/>
                <w:caps/>
                <w:noProof/>
                <w:kern w:val="28"/>
              </w:rPr>
              <w:t>Organisatie</w:t>
            </w:r>
            <w:r w:rsidR="004E0907">
              <w:rPr>
                <w:noProof/>
                <w:webHidden/>
              </w:rPr>
              <w:tab/>
            </w:r>
            <w:r w:rsidR="004E0907">
              <w:rPr>
                <w:noProof/>
                <w:webHidden/>
              </w:rPr>
              <w:fldChar w:fldCharType="begin"/>
            </w:r>
            <w:r w:rsidR="004E0907">
              <w:rPr>
                <w:noProof/>
                <w:webHidden/>
              </w:rPr>
              <w:instrText xml:space="preserve"> PAGEREF _Toc26442232 \h </w:instrText>
            </w:r>
            <w:r w:rsidR="004E0907">
              <w:rPr>
                <w:noProof/>
                <w:webHidden/>
              </w:rPr>
            </w:r>
            <w:r w:rsidR="004E0907">
              <w:rPr>
                <w:noProof/>
                <w:webHidden/>
              </w:rPr>
              <w:fldChar w:fldCharType="separate"/>
            </w:r>
            <w:r w:rsidR="004E0907">
              <w:rPr>
                <w:noProof/>
                <w:webHidden/>
              </w:rPr>
              <w:t>11</w:t>
            </w:r>
            <w:r w:rsidR="004E0907">
              <w:rPr>
                <w:noProof/>
                <w:webHidden/>
              </w:rPr>
              <w:fldChar w:fldCharType="end"/>
            </w:r>
          </w:hyperlink>
        </w:p>
        <w:p w14:paraId="360B5939" w14:textId="1F61C634"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33" w:history="1">
            <w:r w:rsidR="004E0907" w:rsidRPr="00EC1CB1">
              <w:rPr>
                <w:rStyle w:val="Hyperlink"/>
                <w:b/>
                <w:noProof/>
              </w:rPr>
              <w:t>3.1.</w:t>
            </w:r>
            <w:r w:rsidR="004E0907">
              <w:rPr>
                <w:rFonts w:asciiTheme="minorHAnsi" w:eastAsiaTheme="minorEastAsia" w:hAnsiTheme="minorHAnsi" w:cstheme="minorBidi"/>
                <w:noProof/>
                <w:sz w:val="22"/>
                <w:szCs w:val="22"/>
                <w:lang w:eastAsia="nl-BE"/>
              </w:rPr>
              <w:tab/>
            </w:r>
            <w:r w:rsidR="004E0907" w:rsidRPr="00EC1CB1">
              <w:rPr>
                <w:rStyle w:val="Hyperlink"/>
                <w:b/>
                <w:noProof/>
              </w:rPr>
              <w:t>Stap 11 Planning verloop evenement.</w:t>
            </w:r>
            <w:r w:rsidR="004E0907">
              <w:rPr>
                <w:noProof/>
                <w:webHidden/>
              </w:rPr>
              <w:tab/>
            </w:r>
            <w:r w:rsidR="004E0907">
              <w:rPr>
                <w:noProof/>
                <w:webHidden/>
              </w:rPr>
              <w:fldChar w:fldCharType="begin"/>
            </w:r>
            <w:r w:rsidR="004E0907">
              <w:rPr>
                <w:noProof/>
                <w:webHidden/>
              </w:rPr>
              <w:instrText xml:space="preserve"> PAGEREF _Toc26442233 \h </w:instrText>
            </w:r>
            <w:r w:rsidR="004E0907">
              <w:rPr>
                <w:noProof/>
                <w:webHidden/>
              </w:rPr>
            </w:r>
            <w:r w:rsidR="004E0907">
              <w:rPr>
                <w:noProof/>
                <w:webHidden/>
              </w:rPr>
              <w:fldChar w:fldCharType="separate"/>
            </w:r>
            <w:r w:rsidR="004E0907">
              <w:rPr>
                <w:noProof/>
                <w:webHidden/>
              </w:rPr>
              <w:t>11</w:t>
            </w:r>
            <w:r w:rsidR="004E0907">
              <w:rPr>
                <w:noProof/>
                <w:webHidden/>
              </w:rPr>
              <w:fldChar w:fldCharType="end"/>
            </w:r>
          </w:hyperlink>
        </w:p>
        <w:p w14:paraId="6C6AC35C" w14:textId="10EE9535"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34" w:history="1">
            <w:r w:rsidR="004E0907" w:rsidRPr="00EC1CB1">
              <w:rPr>
                <w:rStyle w:val="Hyperlink"/>
                <w:b/>
                <w:noProof/>
              </w:rPr>
              <w:t>3.2.</w:t>
            </w:r>
            <w:r w:rsidR="004E0907">
              <w:rPr>
                <w:rFonts w:asciiTheme="minorHAnsi" w:eastAsiaTheme="minorEastAsia" w:hAnsiTheme="minorHAnsi" w:cstheme="minorBidi"/>
                <w:noProof/>
                <w:sz w:val="22"/>
                <w:szCs w:val="22"/>
                <w:lang w:eastAsia="nl-BE"/>
              </w:rPr>
              <w:tab/>
            </w:r>
            <w:r w:rsidR="004E0907" w:rsidRPr="00EC1CB1">
              <w:rPr>
                <w:rStyle w:val="Hyperlink"/>
                <w:b/>
                <w:noProof/>
              </w:rPr>
              <w:t>Stap 12 Uitwerken route</w:t>
            </w:r>
            <w:r w:rsidR="004E0907">
              <w:rPr>
                <w:noProof/>
                <w:webHidden/>
              </w:rPr>
              <w:tab/>
            </w:r>
            <w:r w:rsidR="004E0907">
              <w:rPr>
                <w:noProof/>
                <w:webHidden/>
              </w:rPr>
              <w:fldChar w:fldCharType="begin"/>
            </w:r>
            <w:r w:rsidR="004E0907">
              <w:rPr>
                <w:noProof/>
                <w:webHidden/>
              </w:rPr>
              <w:instrText xml:space="preserve"> PAGEREF _Toc26442234 \h </w:instrText>
            </w:r>
            <w:r w:rsidR="004E0907">
              <w:rPr>
                <w:noProof/>
                <w:webHidden/>
              </w:rPr>
            </w:r>
            <w:r w:rsidR="004E0907">
              <w:rPr>
                <w:noProof/>
                <w:webHidden/>
              </w:rPr>
              <w:fldChar w:fldCharType="separate"/>
            </w:r>
            <w:r w:rsidR="004E0907">
              <w:rPr>
                <w:noProof/>
                <w:webHidden/>
              </w:rPr>
              <w:t>12</w:t>
            </w:r>
            <w:r w:rsidR="004E0907">
              <w:rPr>
                <w:noProof/>
                <w:webHidden/>
              </w:rPr>
              <w:fldChar w:fldCharType="end"/>
            </w:r>
          </w:hyperlink>
        </w:p>
        <w:p w14:paraId="56D59097" w14:textId="48F6E9A8"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35" w:history="1">
            <w:r w:rsidR="004E0907" w:rsidRPr="00EC1CB1">
              <w:rPr>
                <w:rStyle w:val="Hyperlink"/>
                <w:b/>
                <w:noProof/>
              </w:rPr>
              <w:t>3.3.</w:t>
            </w:r>
            <w:r w:rsidR="004E0907">
              <w:rPr>
                <w:rFonts w:asciiTheme="minorHAnsi" w:eastAsiaTheme="minorEastAsia" w:hAnsiTheme="minorHAnsi" w:cstheme="minorBidi"/>
                <w:noProof/>
                <w:sz w:val="22"/>
                <w:szCs w:val="22"/>
                <w:lang w:eastAsia="nl-BE"/>
              </w:rPr>
              <w:tab/>
            </w:r>
            <w:r w:rsidR="004E0907" w:rsidRPr="00EC1CB1">
              <w:rPr>
                <w:rStyle w:val="Hyperlink"/>
                <w:b/>
                <w:noProof/>
              </w:rPr>
              <w:t>Stap 13 Overzicht opmaken</w:t>
            </w:r>
            <w:r w:rsidR="004E0907">
              <w:rPr>
                <w:noProof/>
                <w:webHidden/>
              </w:rPr>
              <w:tab/>
            </w:r>
            <w:r w:rsidR="004E0907">
              <w:rPr>
                <w:noProof/>
                <w:webHidden/>
              </w:rPr>
              <w:fldChar w:fldCharType="begin"/>
            </w:r>
            <w:r w:rsidR="004E0907">
              <w:rPr>
                <w:noProof/>
                <w:webHidden/>
              </w:rPr>
              <w:instrText xml:space="preserve"> PAGEREF _Toc26442235 \h </w:instrText>
            </w:r>
            <w:r w:rsidR="004E0907">
              <w:rPr>
                <w:noProof/>
                <w:webHidden/>
              </w:rPr>
            </w:r>
            <w:r w:rsidR="004E0907">
              <w:rPr>
                <w:noProof/>
                <w:webHidden/>
              </w:rPr>
              <w:fldChar w:fldCharType="separate"/>
            </w:r>
            <w:r w:rsidR="004E0907">
              <w:rPr>
                <w:noProof/>
                <w:webHidden/>
              </w:rPr>
              <w:t>13</w:t>
            </w:r>
            <w:r w:rsidR="004E0907">
              <w:rPr>
                <w:noProof/>
                <w:webHidden/>
              </w:rPr>
              <w:fldChar w:fldCharType="end"/>
            </w:r>
          </w:hyperlink>
        </w:p>
        <w:p w14:paraId="5A18C78C" w14:textId="45ECEF11" w:rsidR="004E0907" w:rsidRDefault="006E63C5">
          <w:pPr>
            <w:pStyle w:val="Inhopg3"/>
            <w:tabs>
              <w:tab w:val="left" w:pos="1100"/>
              <w:tab w:val="right" w:leader="dot" w:pos="9061"/>
            </w:tabs>
            <w:rPr>
              <w:rFonts w:asciiTheme="minorHAnsi" w:eastAsiaTheme="minorEastAsia" w:hAnsiTheme="minorHAnsi" w:cstheme="minorBidi"/>
              <w:noProof/>
              <w:sz w:val="22"/>
              <w:szCs w:val="22"/>
              <w:lang w:eastAsia="nl-BE"/>
            </w:rPr>
          </w:pPr>
          <w:hyperlink w:anchor="_Toc26442236" w:history="1">
            <w:r w:rsidR="004E0907" w:rsidRPr="00EC1CB1">
              <w:rPr>
                <w:rStyle w:val="Hyperlink"/>
                <w:b/>
                <w:noProof/>
              </w:rPr>
              <w:t>3.3.1.</w:t>
            </w:r>
            <w:r w:rsidR="004E0907">
              <w:rPr>
                <w:rFonts w:asciiTheme="minorHAnsi" w:eastAsiaTheme="minorEastAsia" w:hAnsiTheme="minorHAnsi" w:cstheme="minorBidi"/>
                <w:noProof/>
                <w:sz w:val="22"/>
                <w:szCs w:val="22"/>
                <w:lang w:eastAsia="nl-BE"/>
              </w:rPr>
              <w:tab/>
            </w:r>
            <w:r w:rsidR="004E0907" w:rsidRPr="00EC1CB1">
              <w:rPr>
                <w:rStyle w:val="Hyperlink"/>
                <w:b/>
                <w:noProof/>
              </w:rPr>
              <w:t>Route</w:t>
            </w:r>
            <w:r w:rsidR="004E0907">
              <w:rPr>
                <w:noProof/>
                <w:webHidden/>
              </w:rPr>
              <w:tab/>
            </w:r>
            <w:r w:rsidR="004E0907">
              <w:rPr>
                <w:noProof/>
                <w:webHidden/>
              </w:rPr>
              <w:fldChar w:fldCharType="begin"/>
            </w:r>
            <w:r w:rsidR="004E0907">
              <w:rPr>
                <w:noProof/>
                <w:webHidden/>
              </w:rPr>
              <w:instrText xml:space="preserve"> PAGEREF _Toc26442236 \h </w:instrText>
            </w:r>
            <w:r w:rsidR="004E0907">
              <w:rPr>
                <w:noProof/>
                <w:webHidden/>
              </w:rPr>
            </w:r>
            <w:r w:rsidR="004E0907">
              <w:rPr>
                <w:noProof/>
                <w:webHidden/>
              </w:rPr>
              <w:fldChar w:fldCharType="separate"/>
            </w:r>
            <w:r w:rsidR="004E0907">
              <w:rPr>
                <w:noProof/>
                <w:webHidden/>
              </w:rPr>
              <w:t>13</w:t>
            </w:r>
            <w:r w:rsidR="004E0907">
              <w:rPr>
                <w:noProof/>
                <w:webHidden/>
              </w:rPr>
              <w:fldChar w:fldCharType="end"/>
            </w:r>
          </w:hyperlink>
        </w:p>
        <w:p w14:paraId="03AC25C6" w14:textId="5B73ABCF" w:rsidR="004E0907" w:rsidRDefault="006E63C5">
          <w:pPr>
            <w:pStyle w:val="Inhopg2"/>
            <w:tabs>
              <w:tab w:val="left" w:pos="880"/>
              <w:tab w:val="right" w:leader="dot" w:pos="9061"/>
            </w:tabs>
            <w:rPr>
              <w:rFonts w:asciiTheme="minorHAnsi" w:eastAsiaTheme="minorEastAsia" w:hAnsiTheme="minorHAnsi" w:cstheme="minorBidi"/>
              <w:noProof/>
              <w:sz w:val="22"/>
              <w:szCs w:val="22"/>
              <w:lang w:eastAsia="nl-BE"/>
            </w:rPr>
          </w:pPr>
          <w:hyperlink w:anchor="_Toc26442237" w:history="1">
            <w:r w:rsidR="004E0907" w:rsidRPr="00EC1CB1">
              <w:rPr>
                <w:rStyle w:val="Hyperlink"/>
                <w:b/>
                <w:noProof/>
              </w:rPr>
              <w:t>3.4.</w:t>
            </w:r>
            <w:r w:rsidR="004E0907">
              <w:rPr>
                <w:rFonts w:asciiTheme="minorHAnsi" w:eastAsiaTheme="minorEastAsia" w:hAnsiTheme="minorHAnsi" w:cstheme="minorBidi"/>
                <w:noProof/>
                <w:sz w:val="22"/>
                <w:szCs w:val="22"/>
                <w:lang w:eastAsia="nl-BE"/>
              </w:rPr>
              <w:tab/>
            </w:r>
            <w:r w:rsidR="004E0907" w:rsidRPr="00EC1CB1">
              <w:rPr>
                <w:rStyle w:val="Hyperlink"/>
                <w:b/>
                <w:noProof/>
              </w:rPr>
              <w:t>Stap 14: Maak helperslijst op</w:t>
            </w:r>
            <w:r w:rsidR="004E0907">
              <w:rPr>
                <w:noProof/>
                <w:webHidden/>
              </w:rPr>
              <w:tab/>
            </w:r>
            <w:r w:rsidR="004E0907">
              <w:rPr>
                <w:noProof/>
                <w:webHidden/>
              </w:rPr>
              <w:fldChar w:fldCharType="begin"/>
            </w:r>
            <w:r w:rsidR="004E0907">
              <w:rPr>
                <w:noProof/>
                <w:webHidden/>
              </w:rPr>
              <w:instrText xml:space="preserve"> PAGEREF _Toc26442237 \h </w:instrText>
            </w:r>
            <w:r w:rsidR="004E0907">
              <w:rPr>
                <w:noProof/>
                <w:webHidden/>
              </w:rPr>
            </w:r>
            <w:r w:rsidR="004E0907">
              <w:rPr>
                <w:noProof/>
                <w:webHidden/>
              </w:rPr>
              <w:fldChar w:fldCharType="separate"/>
            </w:r>
            <w:r w:rsidR="004E0907">
              <w:rPr>
                <w:noProof/>
                <w:webHidden/>
              </w:rPr>
              <w:t>15</w:t>
            </w:r>
            <w:r w:rsidR="004E0907">
              <w:rPr>
                <w:noProof/>
                <w:webHidden/>
              </w:rPr>
              <w:fldChar w:fldCharType="end"/>
            </w:r>
          </w:hyperlink>
        </w:p>
        <w:p w14:paraId="7E31BD38" w14:textId="5F445DC9" w:rsidR="004E0907" w:rsidRDefault="006E63C5">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26442238" w:history="1">
            <w:r w:rsidR="004E0907" w:rsidRPr="00EC1CB1">
              <w:rPr>
                <w:rStyle w:val="Hyperlink"/>
                <w:b/>
                <w:caps/>
                <w:noProof/>
                <w:kern w:val="28"/>
              </w:rPr>
              <w:t>4.</w:t>
            </w:r>
            <w:r w:rsidR="004E0907">
              <w:rPr>
                <w:rFonts w:asciiTheme="minorHAnsi" w:eastAsiaTheme="minorEastAsia" w:hAnsiTheme="minorHAnsi" w:cstheme="minorBidi"/>
                <w:noProof/>
                <w:sz w:val="22"/>
                <w:szCs w:val="22"/>
                <w:lang w:eastAsia="nl-BE"/>
              </w:rPr>
              <w:tab/>
            </w:r>
            <w:r w:rsidR="004E0907" w:rsidRPr="00EC1CB1">
              <w:rPr>
                <w:rStyle w:val="Hyperlink"/>
                <w:b/>
                <w:caps/>
                <w:noProof/>
                <w:kern w:val="28"/>
              </w:rPr>
              <w:t>Stap 15 Planning opmaken</w:t>
            </w:r>
            <w:r w:rsidR="004E0907">
              <w:rPr>
                <w:noProof/>
                <w:webHidden/>
              </w:rPr>
              <w:tab/>
            </w:r>
            <w:r w:rsidR="004E0907">
              <w:rPr>
                <w:noProof/>
                <w:webHidden/>
              </w:rPr>
              <w:fldChar w:fldCharType="begin"/>
            </w:r>
            <w:r w:rsidR="004E0907">
              <w:rPr>
                <w:noProof/>
                <w:webHidden/>
              </w:rPr>
              <w:instrText xml:space="preserve"> PAGEREF _Toc26442238 \h </w:instrText>
            </w:r>
            <w:r w:rsidR="004E0907">
              <w:rPr>
                <w:noProof/>
                <w:webHidden/>
              </w:rPr>
            </w:r>
            <w:r w:rsidR="004E0907">
              <w:rPr>
                <w:noProof/>
                <w:webHidden/>
              </w:rPr>
              <w:fldChar w:fldCharType="separate"/>
            </w:r>
            <w:r w:rsidR="004E0907">
              <w:rPr>
                <w:noProof/>
                <w:webHidden/>
              </w:rPr>
              <w:t>15</w:t>
            </w:r>
            <w:r w:rsidR="004E0907">
              <w:rPr>
                <w:noProof/>
                <w:webHidden/>
              </w:rPr>
              <w:fldChar w:fldCharType="end"/>
            </w:r>
          </w:hyperlink>
        </w:p>
        <w:p w14:paraId="5535188F" w14:textId="252C7DFF" w:rsidR="004E0907" w:rsidRDefault="006E63C5">
          <w:pPr>
            <w:pStyle w:val="Inhopg1"/>
            <w:tabs>
              <w:tab w:val="right" w:leader="dot" w:pos="9061"/>
            </w:tabs>
            <w:rPr>
              <w:rFonts w:asciiTheme="minorHAnsi" w:eastAsiaTheme="minorEastAsia" w:hAnsiTheme="minorHAnsi" w:cstheme="minorBidi"/>
              <w:noProof/>
              <w:sz w:val="22"/>
              <w:szCs w:val="22"/>
              <w:lang w:eastAsia="nl-BE"/>
            </w:rPr>
          </w:pPr>
          <w:hyperlink w:anchor="_Toc26442239" w:history="1">
            <w:r w:rsidR="004E0907" w:rsidRPr="00EC1CB1">
              <w:rPr>
                <w:rStyle w:val="Hyperlink"/>
                <w:b/>
                <w:caps/>
                <w:noProof/>
                <w:kern w:val="28"/>
              </w:rPr>
              <w:t>Stap 16 Uitvoering</w:t>
            </w:r>
            <w:r w:rsidR="004E0907">
              <w:rPr>
                <w:noProof/>
                <w:webHidden/>
              </w:rPr>
              <w:tab/>
            </w:r>
            <w:r w:rsidR="004E0907">
              <w:rPr>
                <w:noProof/>
                <w:webHidden/>
              </w:rPr>
              <w:fldChar w:fldCharType="begin"/>
            </w:r>
            <w:r w:rsidR="004E0907">
              <w:rPr>
                <w:noProof/>
                <w:webHidden/>
              </w:rPr>
              <w:instrText xml:space="preserve"> PAGEREF _Toc26442239 \h </w:instrText>
            </w:r>
            <w:r w:rsidR="004E0907">
              <w:rPr>
                <w:noProof/>
                <w:webHidden/>
              </w:rPr>
            </w:r>
            <w:r w:rsidR="004E0907">
              <w:rPr>
                <w:noProof/>
                <w:webHidden/>
              </w:rPr>
              <w:fldChar w:fldCharType="separate"/>
            </w:r>
            <w:r w:rsidR="004E0907">
              <w:rPr>
                <w:noProof/>
                <w:webHidden/>
              </w:rPr>
              <w:t>17</w:t>
            </w:r>
            <w:r w:rsidR="004E0907">
              <w:rPr>
                <w:noProof/>
                <w:webHidden/>
              </w:rPr>
              <w:fldChar w:fldCharType="end"/>
            </w:r>
          </w:hyperlink>
        </w:p>
        <w:p w14:paraId="70FC12AB" w14:textId="53E50EB0" w:rsidR="004E0907" w:rsidRDefault="006E63C5">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26442240" w:history="1">
            <w:r w:rsidR="004E0907" w:rsidRPr="00EC1CB1">
              <w:rPr>
                <w:rStyle w:val="Hyperlink"/>
                <w:b/>
                <w:caps/>
                <w:noProof/>
                <w:kern w:val="28"/>
              </w:rPr>
              <w:t>5.</w:t>
            </w:r>
            <w:r w:rsidR="004E0907">
              <w:rPr>
                <w:rFonts w:asciiTheme="minorHAnsi" w:eastAsiaTheme="minorEastAsia" w:hAnsiTheme="minorHAnsi" w:cstheme="minorBidi"/>
                <w:noProof/>
                <w:sz w:val="22"/>
                <w:szCs w:val="22"/>
                <w:lang w:eastAsia="nl-BE"/>
              </w:rPr>
              <w:tab/>
            </w:r>
            <w:r w:rsidR="004E0907" w:rsidRPr="00EC1CB1">
              <w:rPr>
                <w:rStyle w:val="Hyperlink"/>
                <w:b/>
                <w:caps/>
                <w:noProof/>
                <w:kern w:val="28"/>
              </w:rPr>
              <w:t>Enkele tips</w:t>
            </w:r>
            <w:r w:rsidR="004E0907">
              <w:rPr>
                <w:noProof/>
                <w:webHidden/>
              </w:rPr>
              <w:tab/>
            </w:r>
            <w:r w:rsidR="004E0907">
              <w:rPr>
                <w:noProof/>
                <w:webHidden/>
              </w:rPr>
              <w:fldChar w:fldCharType="begin"/>
            </w:r>
            <w:r w:rsidR="004E0907">
              <w:rPr>
                <w:noProof/>
                <w:webHidden/>
              </w:rPr>
              <w:instrText xml:space="preserve"> PAGEREF _Toc26442240 \h </w:instrText>
            </w:r>
            <w:r w:rsidR="004E0907">
              <w:rPr>
                <w:noProof/>
                <w:webHidden/>
              </w:rPr>
            </w:r>
            <w:r w:rsidR="004E0907">
              <w:rPr>
                <w:noProof/>
                <w:webHidden/>
              </w:rPr>
              <w:fldChar w:fldCharType="separate"/>
            </w:r>
            <w:r w:rsidR="004E0907">
              <w:rPr>
                <w:noProof/>
                <w:webHidden/>
              </w:rPr>
              <w:t>17</w:t>
            </w:r>
            <w:r w:rsidR="004E0907">
              <w:rPr>
                <w:noProof/>
                <w:webHidden/>
              </w:rPr>
              <w:fldChar w:fldCharType="end"/>
            </w:r>
          </w:hyperlink>
        </w:p>
        <w:p w14:paraId="11651978" w14:textId="7967DEE2" w:rsidR="004E0907" w:rsidRDefault="006E63C5">
          <w:pPr>
            <w:pStyle w:val="Inhopg1"/>
            <w:tabs>
              <w:tab w:val="left" w:pos="400"/>
              <w:tab w:val="right" w:leader="dot" w:pos="9061"/>
            </w:tabs>
            <w:rPr>
              <w:rFonts w:asciiTheme="minorHAnsi" w:eastAsiaTheme="minorEastAsia" w:hAnsiTheme="minorHAnsi" w:cstheme="minorBidi"/>
              <w:noProof/>
              <w:sz w:val="22"/>
              <w:szCs w:val="22"/>
              <w:lang w:eastAsia="nl-BE"/>
            </w:rPr>
          </w:pPr>
          <w:hyperlink w:anchor="_Toc26442241" w:history="1">
            <w:r w:rsidR="004E0907" w:rsidRPr="00EC1CB1">
              <w:rPr>
                <w:rStyle w:val="Hyperlink"/>
                <w:b/>
                <w:caps/>
                <w:noProof/>
                <w:kern w:val="28"/>
              </w:rPr>
              <w:t>6.</w:t>
            </w:r>
            <w:r w:rsidR="004E0907">
              <w:rPr>
                <w:rFonts w:asciiTheme="minorHAnsi" w:eastAsiaTheme="minorEastAsia" w:hAnsiTheme="minorHAnsi" w:cstheme="minorBidi"/>
                <w:noProof/>
                <w:sz w:val="22"/>
                <w:szCs w:val="22"/>
                <w:lang w:eastAsia="nl-BE"/>
              </w:rPr>
              <w:tab/>
            </w:r>
            <w:r w:rsidR="004E0907" w:rsidRPr="00EC1CB1">
              <w:rPr>
                <w:rStyle w:val="Hyperlink"/>
                <w:b/>
                <w:caps/>
                <w:noProof/>
                <w:kern w:val="28"/>
              </w:rPr>
              <w:t>Overzichtschema</w:t>
            </w:r>
            <w:r w:rsidR="004E0907">
              <w:rPr>
                <w:noProof/>
                <w:webHidden/>
              </w:rPr>
              <w:tab/>
            </w:r>
            <w:r w:rsidR="004E0907">
              <w:rPr>
                <w:noProof/>
                <w:webHidden/>
              </w:rPr>
              <w:fldChar w:fldCharType="begin"/>
            </w:r>
            <w:r w:rsidR="004E0907">
              <w:rPr>
                <w:noProof/>
                <w:webHidden/>
              </w:rPr>
              <w:instrText xml:space="preserve"> PAGEREF _Toc26442241 \h </w:instrText>
            </w:r>
            <w:r w:rsidR="004E0907">
              <w:rPr>
                <w:noProof/>
                <w:webHidden/>
              </w:rPr>
            </w:r>
            <w:r w:rsidR="004E0907">
              <w:rPr>
                <w:noProof/>
                <w:webHidden/>
              </w:rPr>
              <w:fldChar w:fldCharType="separate"/>
            </w:r>
            <w:r w:rsidR="004E0907">
              <w:rPr>
                <w:noProof/>
                <w:webHidden/>
              </w:rPr>
              <w:t>17</w:t>
            </w:r>
            <w:r w:rsidR="004E0907">
              <w:rPr>
                <w:noProof/>
                <w:webHidden/>
              </w:rPr>
              <w:fldChar w:fldCharType="end"/>
            </w:r>
          </w:hyperlink>
        </w:p>
        <w:p w14:paraId="6F4A1A31" w14:textId="6E8EC112" w:rsidR="0019152C" w:rsidRDefault="0019152C">
          <w:r>
            <w:rPr>
              <w:b/>
              <w:bCs/>
              <w:lang w:val="nl-NL"/>
            </w:rPr>
            <w:fldChar w:fldCharType="end"/>
          </w:r>
        </w:p>
      </w:sdtContent>
    </w:sdt>
    <w:p w14:paraId="67411E9C" w14:textId="77777777" w:rsidR="008B1940" w:rsidRDefault="008B1940">
      <w:pPr>
        <w:overflowPunct/>
        <w:autoSpaceDE/>
        <w:autoSpaceDN/>
        <w:adjustRightInd/>
        <w:spacing w:after="0"/>
        <w:textAlignment w:val="auto"/>
      </w:pPr>
      <w:r>
        <w:br w:type="page"/>
      </w:r>
    </w:p>
    <w:p w14:paraId="647F9566" w14:textId="77777777" w:rsidR="00E77B58" w:rsidRPr="00E77B58" w:rsidRDefault="00E77B58" w:rsidP="00E77B58">
      <w:pPr>
        <w:keepNext/>
        <w:numPr>
          <w:ilvl w:val="0"/>
          <w:numId w:val="1"/>
        </w:numPr>
        <w:spacing w:before="480"/>
        <w:outlineLvl w:val="0"/>
        <w:rPr>
          <w:b/>
          <w:caps/>
          <w:color w:val="A2BD2D"/>
          <w:kern w:val="28"/>
          <w:sz w:val="36"/>
        </w:rPr>
      </w:pPr>
      <w:bookmarkStart w:id="0" w:name="_Toc26437088"/>
      <w:bookmarkStart w:id="1" w:name="_Toc26442212"/>
      <w:r w:rsidRPr="00E77B58">
        <w:rPr>
          <w:b/>
          <w:caps/>
          <w:color w:val="A2BD2D"/>
          <w:kern w:val="28"/>
          <w:sz w:val="36"/>
        </w:rPr>
        <w:lastRenderedPageBreak/>
        <w:t>Algemene uitleg</w:t>
      </w:r>
      <w:bookmarkEnd w:id="0"/>
      <w:bookmarkEnd w:id="1"/>
    </w:p>
    <w:p w14:paraId="0D93622B" w14:textId="77777777" w:rsidR="00E77B58" w:rsidRPr="00E77B58" w:rsidRDefault="00E77B58" w:rsidP="00E77B58">
      <w:pPr>
        <w:keepNext/>
        <w:numPr>
          <w:ilvl w:val="1"/>
          <w:numId w:val="1"/>
        </w:numPr>
        <w:spacing w:before="480"/>
        <w:outlineLvl w:val="1"/>
        <w:rPr>
          <w:b/>
          <w:color w:val="744B18"/>
          <w:sz w:val="28"/>
        </w:rPr>
      </w:pPr>
      <w:bookmarkStart w:id="2" w:name="_Toc26437089"/>
      <w:bookmarkStart w:id="3" w:name="_Toc26442213"/>
      <w:r w:rsidRPr="00E77B58">
        <w:rPr>
          <w:b/>
          <w:color w:val="744B18"/>
          <w:sz w:val="28"/>
        </w:rPr>
        <w:t>Waar komt het vandaan</w:t>
      </w:r>
      <w:bookmarkEnd w:id="2"/>
      <w:bookmarkEnd w:id="3"/>
    </w:p>
    <w:p w14:paraId="6A29C59D" w14:textId="77777777" w:rsidR="00E77B58" w:rsidRPr="00E77B58" w:rsidRDefault="00E77B58" w:rsidP="00E77B58">
      <w:r w:rsidRPr="00E77B58">
        <w:t>Opgenomen in beleidsnota 2018 – 2020</w:t>
      </w:r>
    </w:p>
    <w:p w14:paraId="5F8F0880" w14:textId="77777777" w:rsidR="00E77B58" w:rsidRPr="00E77B58" w:rsidRDefault="006E63C5" w:rsidP="00E77B58">
      <w:hyperlink r:id="rId14" w:history="1">
        <w:r w:rsidR="00E77B58" w:rsidRPr="00E77B58">
          <w:rPr>
            <w:color w:val="0000FF"/>
            <w:u w:val="single"/>
          </w:rPr>
          <w:t>https://klj.sharepoint.com/:w:/r/GK/structuren/nationaal/_layouts/15/Doc.aspx?sourcedoc=%7B0396DA1C-5F65-46DA-9C61-08BB7DB5F088%7D&amp;file=n18%20beleidsnota%20aan%20kernleden.docx&amp;action=default&amp;mobileredirect=true&amp;DefaultItemOpen=1</w:t>
        </w:r>
      </w:hyperlink>
    </w:p>
    <w:p w14:paraId="0D4608FE" w14:textId="77777777" w:rsidR="00E77B58" w:rsidRPr="00E77B58" w:rsidRDefault="00E77B58" w:rsidP="00E77B58">
      <w:pPr>
        <w:overflowPunct/>
        <w:autoSpaceDE/>
        <w:autoSpaceDN/>
        <w:adjustRightInd/>
        <w:spacing w:after="0"/>
        <w:rPr>
          <w:rFonts w:cs="Calibri"/>
          <w:b/>
          <w:bCs/>
          <w:i/>
          <w:color w:val="A2BD2D"/>
          <w:sz w:val="24"/>
          <w:szCs w:val="24"/>
          <w:lang w:eastAsia="nl-BE"/>
        </w:rPr>
      </w:pPr>
      <w:r w:rsidRPr="00E77B58">
        <w:rPr>
          <w:rFonts w:cs="Calibri"/>
          <w:b/>
          <w:bCs/>
          <w:i/>
          <w:color w:val="A2BD2D"/>
          <w:sz w:val="24"/>
          <w:szCs w:val="24"/>
          <w:lang w:eastAsia="nl-BE"/>
        </w:rPr>
        <w:t>In dialoog met consument en beleidsmaker (van de toekomst) </w:t>
      </w:r>
      <w:r w:rsidRPr="00E77B58">
        <w:rPr>
          <w:rFonts w:cs="Calibri"/>
          <w:b/>
          <w:bCs/>
          <w:i/>
          <w:color w:val="FF0000"/>
          <w:sz w:val="24"/>
          <w:szCs w:val="24"/>
          <w:lang w:eastAsia="nl-BE"/>
        </w:rPr>
        <w:t>NIEUW!</w:t>
      </w:r>
      <w:r w:rsidRPr="00E77B58">
        <w:rPr>
          <w:rFonts w:cs="Calibri"/>
          <w:b/>
          <w:bCs/>
          <w:i/>
          <w:color w:val="A2BD2D"/>
          <w:sz w:val="24"/>
          <w:szCs w:val="24"/>
          <w:lang w:eastAsia="nl-BE"/>
        </w:rPr>
        <w:t> </w:t>
      </w:r>
    </w:p>
    <w:p w14:paraId="52D3C0BA" w14:textId="77777777" w:rsidR="00E77B58" w:rsidRPr="00E77B58" w:rsidRDefault="00E77B58" w:rsidP="00E77B58">
      <w:pPr>
        <w:numPr>
          <w:ilvl w:val="0"/>
          <w:numId w:val="41"/>
        </w:numPr>
        <w:spacing w:after="60"/>
        <w:ind w:left="357" w:hanging="357"/>
        <w:rPr>
          <w:szCs w:val="18"/>
          <w:lang w:eastAsia="nl-BE"/>
        </w:rPr>
      </w:pPr>
      <w:r w:rsidRPr="00E77B58">
        <w:rPr>
          <w:szCs w:val="18"/>
          <w:lang w:eastAsia="nl-BE"/>
        </w:rPr>
        <w:t>Structurele imago-activiteit </w:t>
      </w:r>
    </w:p>
    <w:p w14:paraId="20959236" w14:textId="77777777" w:rsidR="00E77B58" w:rsidRPr="00E77B58" w:rsidRDefault="00E77B58" w:rsidP="00E77B58">
      <w:pPr>
        <w:rPr>
          <w:i/>
          <w:lang w:eastAsia="nl-BE"/>
        </w:rPr>
      </w:pPr>
      <w:proofErr w:type="spellStart"/>
      <w:r w:rsidRPr="00E77B58">
        <w:rPr>
          <w:i/>
          <w:lang w:val="nl-NL" w:eastAsia="nl-BE"/>
        </w:rPr>
        <w:t>Agri-challenge</w:t>
      </w:r>
      <w:proofErr w:type="spellEnd"/>
      <w:r w:rsidRPr="00E77B58">
        <w:rPr>
          <w:i/>
          <w:lang w:val="nl-NL" w:eastAsia="nl-BE"/>
        </w:rPr>
        <w:t> ‘Dwars door de stal’/Dwars door de serre / dwars door de boomgaard</w:t>
      </w:r>
      <w:r w:rsidRPr="00E77B58">
        <w:rPr>
          <w:i/>
          <w:lang w:eastAsia="nl-BE"/>
        </w:rPr>
        <w:t> </w:t>
      </w:r>
    </w:p>
    <w:p w14:paraId="2516F803" w14:textId="77777777" w:rsidR="00E77B58" w:rsidRPr="00E77B58" w:rsidRDefault="00E77B58" w:rsidP="00E77B58">
      <w:pPr>
        <w:rPr>
          <w:rFonts w:ascii="Segoe UI" w:hAnsi="Segoe UI" w:cs="Segoe UI"/>
          <w:i/>
          <w:sz w:val="18"/>
          <w:szCs w:val="18"/>
          <w:lang w:eastAsia="nl-BE"/>
        </w:rPr>
      </w:pPr>
      <w:r w:rsidRPr="00E77B58">
        <w:rPr>
          <w:i/>
          <w:lang w:val="nl-NL" w:eastAsia="nl-BE"/>
        </w:rPr>
        <w:t>Consumenten worden opgeroepen om mee te komen joggen doorheen de velden, de stal,  de serres, het erf. Joggen is laagdrempelig, veel mensen doen het, daarom een grote kans dat er veel volk is. Onderweg kunnen borden met Wist-je-datjes geplaatst worden, er kan een bedrijfsfilm getoond worden,… . Dit werkjaar kiezen we er voor kleinschalig te beginnen en de praktische organisatie van het evenement af te tasten.</w:t>
      </w:r>
      <w:r w:rsidRPr="00E77B58">
        <w:rPr>
          <w:i/>
          <w:lang w:eastAsia="nl-BE"/>
        </w:rPr>
        <w:t>  </w:t>
      </w:r>
    </w:p>
    <w:p w14:paraId="7D354F1F" w14:textId="77777777" w:rsidR="00E77B58" w:rsidRPr="00E77B58" w:rsidRDefault="00E77B58" w:rsidP="00E77B58">
      <w:pPr>
        <w:keepNext/>
        <w:numPr>
          <w:ilvl w:val="1"/>
          <w:numId w:val="1"/>
        </w:numPr>
        <w:spacing w:before="480"/>
        <w:outlineLvl w:val="1"/>
        <w:rPr>
          <w:b/>
          <w:color w:val="744B18"/>
          <w:sz w:val="28"/>
        </w:rPr>
      </w:pPr>
      <w:bookmarkStart w:id="4" w:name="_Toc26437090"/>
      <w:bookmarkStart w:id="5" w:name="_Toc26442214"/>
      <w:r w:rsidRPr="00E77B58">
        <w:rPr>
          <w:b/>
          <w:color w:val="744B18"/>
          <w:sz w:val="28"/>
        </w:rPr>
        <w:t>Doel activiteit</w:t>
      </w:r>
      <w:bookmarkEnd w:id="4"/>
      <w:bookmarkEnd w:id="5"/>
    </w:p>
    <w:p w14:paraId="012955C5" w14:textId="77777777" w:rsidR="00E77B58" w:rsidRPr="00E77B58" w:rsidRDefault="00E77B58" w:rsidP="00E77B58">
      <w:r w:rsidRPr="00E77B58">
        <w:t xml:space="preserve">Het doel van deze activiteit is de burger/consument brengen tot bij de producent en ze zo op een ontspannen manier onder te dompelen in de land- &amp; tuinbouw, ze te laten kennismaken met streekproducten, nieuwe weetjes mee te geven, in kijk te geven in stallen, serres, dwars door velden en gewassen te laten wandelen, lopen, … </w:t>
      </w:r>
    </w:p>
    <w:p w14:paraId="29CC23A2" w14:textId="77777777" w:rsidR="00E77B58" w:rsidRPr="00E77B58" w:rsidRDefault="00E77B58" w:rsidP="00E77B58">
      <w:pPr>
        <w:keepNext/>
        <w:numPr>
          <w:ilvl w:val="1"/>
          <w:numId w:val="1"/>
        </w:numPr>
        <w:spacing w:before="480"/>
        <w:outlineLvl w:val="1"/>
        <w:rPr>
          <w:b/>
          <w:color w:val="744B18"/>
          <w:sz w:val="28"/>
        </w:rPr>
      </w:pPr>
      <w:bookmarkStart w:id="6" w:name="_Toc26437091"/>
      <w:bookmarkStart w:id="7" w:name="_Toc26442215"/>
      <w:r w:rsidRPr="00E77B58">
        <w:rPr>
          <w:b/>
          <w:color w:val="744B18"/>
          <w:sz w:val="28"/>
        </w:rPr>
        <w:t>Mogelijkheden</w:t>
      </w:r>
      <w:bookmarkEnd w:id="6"/>
      <w:bookmarkEnd w:id="7"/>
    </w:p>
    <w:p w14:paraId="177FD91E" w14:textId="77777777" w:rsidR="00E77B58" w:rsidRPr="00E77B58" w:rsidRDefault="00E77B58" w:rsidP="00E77B58">
      <w:r w:rsidRPr="00E77B58">
        <w:t>Verschillende mogelijkheden:</w:t>
      </w:r>
    </w:p>
    <w:p w14:paraId="1EB91C05" w14:textId="77777777" w:rsidR="00E77B58" w:rsidRPr="00E77B58" w:rsidRDefault="00E77B58" w:rsidP="00E77B58">
      <w:pPr>
        <w:rPr>
          <w:b/>
          <w:bCs/>
        </w:rPr>
      </w:pPr>
      <w:r w:rsidRPr="00E77B58">
        <w:rPr>
          <w:b/>
          <w:bCs/>
        </w:rPr>
        <w:t xml:space="preserve">Hoogstraten: </w:t>
      </w:r>
      <w:proofErr w:type="spellStart"/>
      <w:r w:rsidRPr="00E77B58">
        <w:rPr>
          <w:b/>
          <w:bCs/>
        </w:rPr>
        <w:t>Farmrun</w:t>
      </w:r>
      <w:proofErr w:type="spellEnd"/>
      <w:r w:rsidRPr="00E77B58">
        <w:rPr>
          <w:b/>
          <w:bCs/>
        </w:rPr>
        <w:t xml:space="preserve"> &amp; - walk</w:t>
      </w:r>
    </w:p>
    <w:p w14:paraId="3E74ABEB" w14:textId="77777777" w:rsidR="00E77B58" w:rsidRPr="00E77B58" w:rsidRDefault="00E77B58" w:rsidP="00E77B58">
      <w:pPr>
        <w:numPr>
          <w:ilvl w:val="0"/>
          <w:numId w:val="41"/>
        </w:numPr>
        <w:spacing w:after="60"/>
        <w:ind w:left="357" w:hanging="357"/>
        <w:rPr>
          <w:szCs w:val="18"/>
        </w:rPr>
      </w:pPr>
      <w:r w:rsidRPr="00E77B58">
        <w:rPr>
          <w:szCs w:val="18"/>
        </w:rPr>
        <w:t>Richt zich op lopers en wandelaars</w:t>
      </w:r>
    </w:p>
    <w:p w14:paraId="1CF42C21" w14:textId="77777777" w:rsidR="00E77B58" w:rsidRPr="00E77B58" w:rsidRDefault="00E77B58" w:rsidP="00E77B58">
      <w:pPr>
        <w:numPr>
          <w:ilvl w:val="0"/>
          <w:numId w:val="41"/>
        </w:numPr>
        <w:spacing w:after="60"/>
        <w:ind w:left="357" w:hanging="357"/>
        <w:rPr>
          <w:szCs w:val="18"/>
        </w:rPr>
      </w:pPr>
      <w:r w:rsidRPr="00E77B58">
        <w:rPr>
          <w:szCs w:val="18"/>
        </w:rPr>
        <w:t>Zondag “hele” dag</w:t>
      </w:r>
    </w:p>
    <w:p w14:paraId="5E4DB060" w14:textId="77777777" w:rsidR="00E77B58" w:rsidRPr="00E77B58" w:rsidRDefault="00E77B58" w:rsidP="00E77B58">
      <w:pPr>
        <w:numPr>
          <w:ilvl w:val="0"/>
          <w:numId w:val="41"/>
        </w:numPr>
        <w:spacing w:after="60"/>
        <w:ind w:left="357" w:hanging="357"/>
        <w:rPr>
          <w:szCs w:val="18"/>
        </w:rPr>
      </w:pPr>
      <w:r w:rsidRPr="00E77B58">
        <w:rPr>
          <w:szCs w:val="18"/>
        </w:rPr>
        <w:t>Vertrekken kan vanaf 10u tot 14u</w:t>
      </w:r>
    </w:p>
    <w:p w14:paraId="65742A2A" w14:textId="77777777" w:rsidR="00E77B58" w:rsidRPr="00E77B58" w:rsidRDefault="00E77B58" w:rsidP="00E77B58">
      <w:pPr>
        <w:numPr>
          <w:ilvl w:val="0"/>
          <w:numId w:val="41"/>
        </w:numPr>
        <w:spacing w:after="60"/>
        <w:ind w:left="357" w:hanging="357"/>
        <w:rPr>
          <w:szCs w:val="18"/>
        </w:rPr>
      </w:pPr>
      <w:r w:rsidRPr="00E77B58">
        <w:rPr>
          <w:szCs w:val="18"/>
        </w:rPr>
        <w:t>2 routes korte en langere</w:t>
      </w:r>
    </w:p>
    <w:p w14:paraId="34827E8D" w14:textId="77777777" w:rsidR="00E77B58" w:rsidRPr="00E77B58" w:rsidRDefault="00E77B58" w:rsidP="00E77B58">
      <w:pPr>
        <w:numPr>
          <w:ilvl w:val="0"/>
          <w:numId w:val="41"/>
        </w:numPr>
        <w:spacing w:after="60"/>
        <w:ind w:left="357" w:hanging="357"/>
        <w:rPr>
          <w:szCs w:val="18"/>
        </w:rPr>
      </w:pPr>
      <w:r w:rsidRPr="00E77B58">
        <w:rPr>
          <w:szCs w:val="18"/>
        </w:rPr>
        <w:t xml:space="preserve">Letterlijk dwars door velden, stallen, serres, … </w:t>
      </w:r>
    </w:p>
    <w:p w14:paraId="0D3DB347" w14:textId="77777777" w:rsidR="00E77B58" w:rsidRPr="00E77B58" w:rsidRDefault="00E77B58" w:rsidP="00E77B58">
      <w:pPr>
        <w:numPr>
          <w:ilvl w:val="0"/>
          <w:numId w:val="41"/>
        </w:numPr>
        <w:spacing w:after="60"/>
        <w:ind w:left="357" w:hanging="357"/>
        <w:rPr>
          <w:szCs w:val="18"/>
        </w:rPr>
      </w:pPr>
      <w:r w:rsidRPr="00E77B58">
        <w:rPr>
          <w:szCs w:val="18"/>
        </w:rPr>
        <w:t>Geen tijdsregistratie</w:t>
      </w:r>
    </w:p>
    <w:p w14:paraId="13136C49" w14:textId="77777777" w:rsidR="00E77B58" w:rsidRPr="00E77B58" w:rsidRDefault="00E77B58" w:rsidP="00E77B58">
      <w:pPr>
        <w:numPr>
          <w:ilvl w:val="0"/>
          <w:numId w:val="41"/>
        </w:numPr>
        <w:spacing w:after="60"/>
        <w:ind w:left="357" w:hanging="357"/>
        <w:rPr>
          <w:szCs w:val="18"/>
        </w:rPr>
      </w:pPr>
      <w:r w:rsidRPr="00E77B58">
        <w:rPr>
          <w:szCs w:val="18"/>
        </w:rPr>
        <w:t>Veel educatieve weetjes onderweg</w:t>
      </w:r>
    </w:p>
    <w:p w14:paraId="6B2DD68D" w14:textId="77777777" w:rsidR="00E77B58" w:rsidRPr="00E77B58" w:rsidRDefault="00E77B58" w:rsidP="00E77B58">
      <w:pPr>
        <w:spacing w:after="60"/>
        <w:rPr>
          <w:szCs w:val="18"/>
        </w:rPr>
      </w:pPr>
    </w:p>
    <w:p w14:paraId="588CDB9A" w14:textId="77777777" w:rsidR="00E77B58" w:rsidRPr="00E77B58" w:rsidRDefault="00E77B58" w:rsidP="00E77B58">
      <w:pPr>
        <w:spacing w:after="60"/>
        <w:rPr>
          <w:b/>
          <w:bCs/>
          <w:szCs w:val="18"/>
        </w:rPr>
      </w:pPr>
      <w:r w:rsidRPr="00E77B58">
        <w:rPr>
          <w:b/>
          <w:bCs/>
          <w:szCs w:val="18"/>
        </w:rPr>
        <w:t xml:space="preserve">Veurne: </w:t>
      </w:r>
      <w:proofErr w:type="spellStart"/>
      <w:r w:rsidRPr="00E77B58">
        <w:rPr>
          <w:b/>
          <w:bCs/>
          <w:szCs w:val="18"/>
        </w:rPr>
        <w:t>Farmrun</w:t>
      </w:r>
      <w:proofErr w:type="spellEnd"/>
    </w:p>
    <w:p w14:paraId="2ED190DE" w14:textId="77777777" w:rsidR="00E77B58" w:rsidRPr="00E77B58" w:rsidRDefault="00E77B58" w:rsidP="00E77B58">
      <w:pPr>
        <w:numPr>
          <w:ilvl w:val="0"/>
          <w:numId w:val="41"/>
        </w:numPr>
        <w:spacing w:after="60"/>
        <w:ind w:left="357" w:hanging="357"/>
        <w:rPr>
          <w:szCs w:val="18"/>
        </w:rPr>
      </w:pPr>
      <w:r w:rsidRPr="00E77B58">
        <w:rPr>
          <w:szCs w:val="18"/>
        </w:rPr>
        <w:t>Richt zich op lopers</w:t>
      </w:r>
    </w:p>
    <w:p w14:paraId="38AF5A08" w14:textId="77777777" w:rsidR="00E77B58" w:rsidRPr="00E77B58" w:rsidRDefault="00E77B58" w:rsidP="00E77B58">
      <w:pPr>
        <w:numPr>
          <w:ilvl w:val="0"/>
          <w:numId w:val="41"/>
        </w:numPr>
        <w:spacing w:after="60"/>
        <w:ind w:left="357" w:hanging="357"/>
        <w:rPr>
          <w:szCs w:val="18"/>
        </w:rPr>
      </w:pPr>
      <w:r w:rsidRPr="00E77B58">
        <w:rPr>
          <w:szCs w:val="18"/>
        </w:rPr>
        <w:t>Wel tijdsregistratie</w:t>
      </w:r>
    </w:p>
    <w:p w14:paraId="3A1DC663" w14:textId="77777777" w:rsidR="00E77B58" w:rsidRPr="00E77B58" w:rsidRDefault="00E77B58" w:rsidP="00E77B58">
      <w:pPr>
        <w:numPr>
          <w:ilvl w:val="0"/>
          <w:numId w:val="41"/>
        </w:numPr>
        <w:spacing w:after="60"/>
        <w:ind w:left="357" w:hanging="357"/>
        <w:rPr>
          <w:szCs w:val="18"/>
        </w:rPr>
      </w:pPr>
      <w:r w:rsidRPr="00E77B58">
        <w:rPr>
          <w:szCs w:val="18"/>
        </w:rPr>
        <w:t>Uitreiking prijs snelste vrouw, man, kind</w:t>
      </w:r>
    </w:p>
    <w:p w14:paraId="2350A9DF" w14:textId="77777777" w:rsidR="00E77B58" w:rsidRPr="00E77B58" w:rsidRDefault="00E77B58" w:rsidP="00E77B58">
      <w:pPr>
        <w:numPr>
          <w:ilvl w:val="0"/>
          <w:numId w:val="41"/>
        </w:numPr>
        <w:spacing w:after="60"/>
        <w:ind w:left="357" w:hanging="357"/>
        <w:rPr>
          <w:szCs w:val="18"/>
        </w:rPr>
      </w:pPr>
      <w:r w:rsidRPr="00E77B58">
        <w:rPr>
          <w:szCs w:val="18"/>
        </w:rPr>
        <w:t>Omheen de bedrijven</w:t>
      </w:r>
    </w:p>
    <w:p w14:paraId="689184AF" w14:textId="77777777" w:rsidR="00E77B58" w:rsidRPr="00E77B58" w:rsidRDefault="00E77B58" w:rsidP="00E77B58">
      <w:pPr>
        <w:numPr>
          <w:ilvl w:val="0"/>
          <w:numId w:val="41"/>
        </w:numPr>
        <w:spacing w:after="60"/>
        <w:ind w:left="357" w:hanging="357"/>
        <w:rPr>
          <w:szCs w:val="18"/>
        </w:rPr>
      </w:pPr>
      <w:r w:rsidRPr="00E77B58">
        <w:rPr>
          <w:szCs w:val="18"/>
        </w:rPr>
        <w:t xml:space="preserve">1 route </w:t>
      </w:r>
    </w:p>
    <w:p w14:paraId="319C2204" w14:textId="77777777" w:rsidR="00E77B58" w:rsidRPr="00E77B58" w:rsidRDefault="00E77B58" w:rsidP="00E77B58">
      <w:pPr>
        <w:numPr>
          <w:ilvl w:val="0"/>
          <w:numId w:val="41"/>
        </w:numPr>
        <w:spacing w:after="60"/>
        <w:ind w:left="357" w:hanging="357"/>
        <w:rPr>
          <w:szCs w:val="18"/>
        </w:rPr>
      </w:pPr>
      <w:r w:rsidRPr="00E77B58">
        <w:rPr>
          <w:szCs w:val="18"/>
        </w:rPr>
        <w:t xml:space="preserve">Vrijdagavond </w:t>
      </w:r>
    </w:p>
    <w:p w14:paraId="4DD1B145" w14:textId="77777777" w:rsidR="00E77B58" w:rsidRPr="00E77B58" w:rsidRDefault="00E77B58" w:rsidP="00E77B58">
      <w:pPr>
        <w:rPr>
          <w:b/>
          <w:bCs/>
        </w:rPr>
      </w:pPr>
    </w:p>
    <w:p w14:paraId="008A784A" w14:textId="77777777" w:rsidR="00E77B58" w:rsidRPr="00E77B58" w:rsidRDefault="00E77B58" w:rsidP="00E77B58">
      <w:pPr>
        <w:rPr>
          <w:b/>
          <w:bCs/>
        </w:rPr>
      </w:pPr>
      <w:r w:rsidRPr="00E77B58">
        <w:rPr>
          <w:b/>
          <w:bCs/>
        </w:rPr>
        <w:t>Eigen keuze</w:t>
      </w:r>
    </w:p>
    <w:p w14:paraId="52917E27" w14:textId="77777777" w:rsidR="00E07201" w:rsidRDefault="00E77B58" w:rsidP="00E77B58">
      <w:r w:rsidRPr="00E77B58">
        <w:lastRenderedPageBreak/>
        <w:t>Uiteraard zijn er naast deze mogelijkheden ook nog heel wat andere zaken mogelijk. Het is vooral afhankelijk van wat je wil bijbrengen, wie je wil bereiken en wat de mogelijkheden zijn van je gewest.</w:t>
      </w:r>
    </w:p>
    <w:p w14:paraId="5C22D39A" w14:textId="77777777" w:rsidR="004D2713" w:rsidRDefault="004D2713" w:rsidP="004D2713">
      <w:pPr>
        <w:pStyle w:val="Kop1"/>
      </w:pPr>
      <w:bookmarkStart w:id="8" w:name="_Toc51922737"/>
      <w:r>
        <w:t>Taakomschrijving</w:t>
      </w:r>
      <w:bookmarkEnd w:id="8"/>
    </w:p>
    <w:p w14:paraId="3F1C9263" w14:textId="77777777" w:rsidR="004D2713" w:rsidRDefault="004D2713" w:rsidP="004D2713">
      <w:r>
        <w:t>(Bekijk hier wie het organiseert)</w:t>
      </w:r>
    </w:p>
    <w:p w14:paraId="4628B8D4" w14:textId="77777777" w:rsidR="004D2713" w:rsidRDefault="004D2713" w:rsidP="004D2713">
      <w:pPr>
        <w:pStyle w:val="Bullets1"/>
      </w:pPr>
      <w:r>
        <w:t>Wie is eindverantwoordelijke?</w:t>
      </w:r>
    </w:p>
    <w:p w14:paraId="23478731" w14:textId="77777777" w:rsidR="004D2713" w:rsidRDefault="004D2713" w:rsidP="004D2713">
      <w:pPr>
        <w:pStyle w:val="Bullets1"/>
      </w:pPr>
      <w:r>
        <w:t>Wie volgt welke aspecten op binnen het evenement?</w:t>
      </w:r>
    </w:p>
    <w:p w14:paraId="0A1A250A" w14:textId="77777777" w:rsidR="004D2713" w:rsidRDefault="004D2713" w:rsidP="004D2713">
      <w:pPr>
        <w:pStyle w:val="Bullets1"/>
        <w:numPr>
          <w:ilvl w:val="1"/>
          <w:numId w:val="41"/>
        </w:numPr>
      </w:pPr>
      <w:r>
        <w:t>Financiën</w:t>
      </w:r>
    </w:p>
    <w:p w14:paraId="280BB9FD" w14:textId="77777777" w:rsidR="004D2713" w:rsidRDefault="004D2713" w:rsidP="004D2713">
      <w:pPr>
        <w:pStyle w:val="Bullets1"/>
        <w:numPr>
          <w:ilvl w:val="1"/>
          <w:numId w:val="41"/>
        </w:numPr>
      </w:pPr>
      <w:r>
        <w:t>Contacten met partners: materiaal, sponsors, catering ..</w:t>
      </w:r>
    </w:p>
    <w:p w14:paraId="64EAF214" w14:textId="77777777" w:rsidR="004D2713" w:rsidRDefault="004D2713" w:rsidP="004D2713">
      <w:pPr>
        <w:pStyle w:val="Bullets1"/>
        <w:numPr>
          <w:ilvl w:val="1"/>
          <w:numId w:val="41"/>
        </w:numPr>
      </w:pPr>
      <w:r>
        <w:t xml:space="preserve">Contacten met gemeente </w:t>
      </w:r>
    </w:p>
    <w:p w14:paraId="2455DAEF" w14:textId="77777777" w:rsidR="004D2713" w:rsidRDefault="004D2713" w:rsidP="004D2713">
      <w:pPr>
        <w:pStyle w:val="Bullets1"/>
        <w:numPr>
          <w:ilvl w:val="1"/>
          <w:numId w:val="41"/>
        </w:numPr>
      </w:pPr>
      <w:r>
        <w:t>Contacten met pers</w:t>
      </w:r>
    </w:p>
    <w:p w14:paraId="0CBCCB5C" w14:textId="77777777" w:rsidR="004D2713" w:rsidRDefault="004D2713" w:rsidP="004D2713">
      <w:pPr>
        <w:pStyle w:val="Bullets1"/>
        <w:numPr>
          <w:ilvl w:val="1"/>
          <w:numId w:val="41"/>
        </w:numPr>
      </w:pPr>
      <w:r>
        <w:t>…</w:t>
      </w:r>
    </w:p>
    <w:p w14:paraId="2AFCAA3C" w14:textId="77777777" w:rsidR="00E77B58" w:rsidRPr="00E77B58" w:rsidRDefault="00E77B58" w:rsidP="00E77B58">
      <w:pPr>
        <w:keepNext/>
        <w:numPr>
          <w:ilvl w:val="0"/>
          <w:numId w:val="1"/>
        </w:numPr>
        <w:spacing w:before="480"/>
        <w:outlineLvl w:val="0"/>
        <w:rPr>
          <w:b/>
          <w:caps/>
          <w:color w:val="A2BD2D"/>
          <w:kern w:val="28"/>
          <w:sz w:val="36"/>
        </w:rPr>
      </w:pPr>
      <w:bookmarkStart w:id="9" w:name="_Toc26437092"/>
      <w:bookmarkStart w:id="10" w:name="_Toc26442216"/>
      <w:r w:rsidRPr="00E77B58">
        <w:rPr>
          <w:b/>
          <w:caps/>
          <w:color w:val="A2BD2D"/>
          <w:kern w:val="28"/>
          <w:sz w:val="36"/>
        </w:rPr>
        <w:t>Voorbereiding</w:t>
      </w:r>
      <w:bookmarkEnd w:id="9"/>
      <w:bookmarkEnd w:id="10"/>
    </w:p>
    <w:p w14:paraId="3A1B7D63" w14:textId="77777777" w:rsidR="00E77B58" w:rsidRPr="00E77B58" w:rsidRDefault="00E77B58" w:rsidP="00E77B58">
      <w:pPr>
        <w:keepNext/>
        <w:numPr>
          <w:ilvl w:val="1"/>
          <w:numId w:val="1"/>
        </w:numPr>
        <w:spacing w:before="480"/>
        <w:outlineLvl w:val="1"/>
        <w:rPr>
          <w:b/>
          <w:color w:val="744B18"/>
          <w:sz w:val="28"/>
        </w:rPr>
      </w:pPr>
      <w:bookmarkStart w:id="11" w:name="_Toc26437093"/>
      <w:bookmarkStart w:id="12" w:name="_Toc26442217"/>
      <w:r w:rsidRPr="00E77B58">
        <w:rPr>
          <w:b/>
          <w:color w:val="744B18"/>
          <w:sz w:val="28"/>
        </w:rPr>
        <w:t>Doelen vastleggen …</w:t>
      </w:r>
      <w:bookmarkEnd w:id="11"/>
      <w:bookmarkEnd w:id="12"/>
      <w:r w:rsidRPr="00E77B58">
        <w:rPr>
          <w:b/>
          <w:color w:val="744B18"/>
          <w:sz w:val="28"/>
        </w:rPr>
        <w:t xml:space="preserve">  </w:t>
      </w:r>
    </w:p>
    <w:p w14:paraId="4BA624A4" w14:textId="58458865" w:rsidR="00E77B58" w:rsidRPr="00E77B58" w:rsidRDefault="00E77B58" w:rsidP="00E77B58">
      <w:pPr>
        <w:keepNext/>
        <w:numPr>
          <w:ilvl w:val="2"/>
          <w:numId w:val="1"/>
        </w:numPr>
        <w:spacing w:before="360"/>
        <w:outlineLvl w:val="2"/>
        <w:rPr>
          <w:b/>
          <w:color w:val="A2BD2D"/>
          <w:sz w:val="24"/>
        </w:rPr>
      </w:pPr>
      <w:bookmarkStart w:id="13" w:name="_Toc26437094"/>
      <w:bookmarkStart w:id="14" w:name="_Toc26442218"/>
      <w:r w:rsidRPr="00E77B58">
        <w:rPr>
          <w:b/>
          <w:color w:val="A2BD2D"/>
          <w:sz w:val="24"/>
        </w:rPr>
        <w:t xml:space="preserve">Stap 1: </w:t>
      </w:r>
      <w:r w:rsidR="004E0907">
        <w:rPr>
          <w:b/>
          <w:color w:val="A2BD2D"/>
          <w:sz w:val="24"/>
        </w:rPr>
        <w:t>B</w:t>
      </w:r>
      <w:r w:rsidRPr="00E77B58">
        <w:rPr>
          <w:b/>
          <w:color w:val="A2BD2D"/>
          <w:sz w:val="24"/>
        </w:rPr>
        <w:t>ekijk met het gewest</w:t>
      </w:r>
      <w:bookmarkEnd w:id="13"/>
      <w:bookmarkEnd w:id="14"/>
    </w:p>
    <w:p w14:paraId="3FD89413" w14:textId="77777777" w:rsidR="00E77B58" w:rsidRPr="00E77B58" w:rsidRDefault="00E77B58" w:rsidP="00E77B58">
      <w:r w:rsidRPr="00E77B58">
        <w:t xml:space="preserve">Bespreek met het gewest wat je wil organiseren. </w:t>
      </w:r>
    </w:p>
    <w:p w14:paraId="72B57757" w14:textId="77777777" w:rsidR="00E77B58" w:rsidRPr="00E07201" w:rsidRDefault="00E77B58" w:rsidP="00E77B58">
      <w:pPr>
        <w:numPr>
          <w:ilvl w:val="0"/>
          <w:numId w:val="41"/>
        </w:numPr>
        <w:spacing w:after="60"/>
        <w:ind w:left="357" w:hanging="357"/>
        <w:rPr>
          <w:szCs w:val="18"/>
          <w:lang w:val="en-US"/>
        </w:rPr>
      </w:pPr>
      <w:r w:rsidRPr="00E07201">
        <w:rPr>
          <w:szCs w:val="18"/>
          <w:lang w:val="en-US"/>
        </w:rPr>
        <w:t xml:space="preserve">Een </w:t>
      </w:r>
      <w:proofErr w:type="spellStart"/>
      <w:r w:rsidRPr="00E07201">
        <w:rPr>
          <w:szCs w:val="18"/>
          <w:lang w:val="en-US"/>
        </w:rPr>
        <w:t>Farmrun</w:t>
      </w:r>
      <w:proofErr w:type="spellEnd"/>
      <w:r w:rsidRPr="00E07201">
        <w:rPr>
          <w:szCs w:val="18"/>
          <w:lang w:val="en-US"/>
        </w:rPr>
        <w:t xml:space="preserve"> of </w:t>
      </w:r>
      <w:proofErr w:type="spellStart"/>
      <w:r w:rsidRPr="00E07201">
        <w:rPr>
          <w:szCs w:val="18"/>
          <w:lang w:val="en-US"/>
        </w:rPr>
        <w:t>een</w:t>
      </w:r>
      <w:proofErr w:type="spellEnd"/>
      <w:r w:rsidRPr="00E07201">
        <w:rPr>
          <w:szCs w:val="18"/>
          <w:lang w:val="en-US"/>
        </w:rPr>
        <w:t xml:space="preserve"> </w:t>
      </w:r>
      <w:proofErr w:type="spellStart"/>
      <w:r w:rsidRPr="00E07201">
        <w:rPr>
          <w:szCs w:val="18"/>
          <w:lang w:val="en-US"/>
        </w:rPr>
        <w:t>farmrun</w:t>
      </w:r>
      <w:proofErr w:type="spellEnd"/>
      <w:r w:rsidRPr="00E07201">
        <w:rPr>
          <w:szCs w:val="18"/>
          <w:lang w:val="en-US"/>
        </w:rPr>
        <w:t xml:space="preserve"> &amp; - walk? </w:t>
      </w:r>
    </w:p>
    <w:p w14:paraId="36B027A9" w14:textId="77777777" w:rsidR="00E77B58" w:rsidRPr="00E77B58" w:rsidRDefault="00E77B58" w:rsidP="00E77B58">
      <w:pPr>
        <w:numPr>
          <w:ilvl w:val="0"/>
          <w:numId w:val="41"/>
        </w:numPr>
        <w:spacing w:after="60"/>
        <w:ind w:left="357" w:hanging="357"/>
        <w:rPr>
          <w:szCs w:val="18"/>
        </w:rPr>
      </w:pPr>
      <w:r w:rsidRPr="00E77B58">
        <w:rPr>
          <w:szCs w:val="18"/>
        </w:rPr>
        <w:t xml:space="preserve">Op welk publiek mik je? Lopers, gezinnen met kinderen, oudere mensen, …. </w:t>
      </w:r>
    </w:p>
    <w:p w14:paraId="1EEE5D55" w14:textId="77777777" w:rsidR="00E77B58" w:rsidRPr="00E77B58" w:rsidRDefault="00E77B58" w:rsidP="00E77B58">
      <w:pPr>
        <w:numPr>
          <w:ilvl w:val="0"/>
          <w:numId w:val="41"/>
        </w:numPr>
        <w:spacing w:after="60"/>
        <w:ind w:left="357" w:hanging="357"/>
        <w:rPr>
          <w:szCs w:val="18"/>
        </w:rPr>
      </w:pPr>
      <w:r w:rsidRPr="00E77B58">
        <w:rPr>
          <w:szCs w:val="18"/>
        </w:rPr>
        <w:t xml:space="preserve">Wanneer wil je het organiseren? </w:t>
      </w:r>
    </w:p>
    <w:p w14:paraId="397F3EAD"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Dit kan afhankelijk zijn van de streek waarin je het wil organiseren en of er op dat tijdstip van het jaar iets te zien is in die omgeving. </w:t>
      </w:r>
    </w:p>
    <w:p w14:paraId="6194408C"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Maar ook wil je een avond activiteit? Een dag evenement? </w:t>
      </w:r>
    </w:p>
    <w:p w14:paraId="0F7D2290" w14:textId="77777777" w:rsidR="00E77B58" w:rsidRPr="00E77B58" w:rsidRDefault="00E77B58" w:rsidP="00E77B58">
      <w:pPr>
        <w:numPr>
          <w:ilvl w:val="0"/>
          <w:numId w:val="41"/>
        </w:numPr>
        <w:spacing w:after="60"/>
        <w:ind w:left="357" w:hanging="357"/>
        <w:rPr>
          <w:szCs w:val="18"/>
        </w:rPr>
      </w:pPr>
      <w:r w:rsidRPr="00E77B58">
        <w:rPr>
          <w:szCs w:val="18"/>
        </w:rPr>
        <w:t xml:space="preserve">Waar wil je het organiseren? </w:t>
      </w:r>
    </w:p>
    <w:p w14:paraId="4EA3B0C6"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Is er de mogelijkheid om in deze omgeving een route uit te stippelen? </w:t>
      </w:r>
    </w:p>
    <w:p w14:paraId="78C17A30"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Kennen jullie de bedrijven hier en zouden ze willen meewerken? </w:t>
      </w:r>
    </w:p>
    <w:p w14:paraId="3179709C"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In welke mate zouden ze willen meewerken? </w:t>
      </w:r>
    </w:p>
    <w:p w14:paraId="1AE1DD2D"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Is er een potentieel start/stop en eventueel tussenstop bedrijf? </w:t>
      </w:r>
    </w:p>
    <w:p w14:paraId="65EECC48" w14:textId="77777777" w:rsidR="00E77B58" w:rsidRPr="00E77B58" w:rsidRDefault="00E77B58" w:rsidP="00E77B58">
      <w:pPr>
        <w:keepNext/>
        <w:numPr>
          <w:ilvl w:val="2"/>
          <w:numId w:val="1"/>
        </w:numPr>
        <w:spacing w:before="360"/>
        <w:outlineLvl w:val="2"/>
        <w:rPr>
          <w:b/>
          <w:color w:val="A2BD2D"/>
          <w:sz w:val="24"/>
        </w:rPr>
      </w:pPr>
      <w:bookmarkStart w:id="15" w:name="_Toc26437095"/>
      <w:bookmarkStart w:id="16" w:name="_Toc26442219"/>
      <w:r w:rsidRPr="00E77B58">
        <w:rPr>
          <w:b/>
          <w:color w:val="A2BD2D"/>
          <w:sz w:val="24"/>
        </w:rPr>
        <w:t>Stap 2: Uitstippelen van de route</w:t>
      </w:r>
      <w:bookmarkEnd w:id="15"/>
      <w:bookmarkEnd w:id="16"/>
    </w:p>
    <w:p w14:paraId="151FC432" w14:textId="77777777" w:rsidR="00E77B58" w:rsidRPr="00E77B58" w:rsidRDefault="00E77B58" w:rsidP="00E77B58">
      <w:pPr>
        <w:rPr>
          <w:b/>
          <w:bCs/>
        </w:rPr>
      </w:pPr>
      <w:r w:rsidRPr="00E77B58">
        <w:rPr>
          <w:b/>
          <w:bCs/>
        </w:rPr>
        <w:t>Bekijk mogelijkheden op kaart</w:t>
      </w:r>
    </w:p>
    <w:p w14:paraId="7EB66410" w14:textId="77777777" w:rsidR="00E77B58" w:rsidRPr="00E77B58" w:rsidRDefault="00E77B58" w:rsidP="00E77B58">
      <w:r w:rsidRPr="00E77B58">
        <w:t xml:space="preserve">Wanneer je ongeveer weet wat je wil organiseren en waar je het wil organiseren zet je je met enkele mensen achter de computer en stippel je een eerste mogelijke route uit. </w:t>
      </w:r>
    </w:p>
    <w:p w14:paraId="3629B8F7" w14:textId="77777777" w:rsidR="00E77B58" w:rsidRPr="00E77B58" w:rsidRDefault="00E77B58" w:rsidP="00E77B58">
      <w:r w:rsidRPr="00E77B58">
        <w:t xml:space="preserve">Handige website hiervoor: </w:t>
      </w:r>
      <w:hyperlink r:id="rId15" w:history="1">
        <w:r w:rsidRPr="00E77B58">
          <w:rPr>
            <w:color w:val="0000FF"/>
            <w:u w:val="single"/>
          </w:rPr>
          <w:t>https://www.gmap-pedometer.com/</w:t>
        </w:r>
      </w:hyperlink>
    </w:p>
    <w:p w14:paraId="79A9BF02" w14:textId="77777777" w:rsidR="00E77B58" w:rsidRPr="00E77B58" w:rsidRDefault="00E77B58" w:rsidP="00E77B58">
      <w:r w:rsidRPr="00E77B58">
        <w:t xml:space="preserve">Hier kan je zelf een route op bepalen en vastleggen: dwars door velden, stallen, …. </w:t>
      </w:r>
    </w:p>
    <w:p w14:paraId="0011A36C" w14:textId="77777777" w:rsidR="00E77B58" w:rsidRPr="00E77B58" w:rsidRDefault="00E77B58" w:rsidP="00E77B58">
      <w:pPr>
        <w:rPr>
          <w:b/>
          <w:bCs/>
        </w:rPr>
      </w:pPr>
    </w:p>
    <w:p w14:paraId="3FB704BB" w14:textId="77777777" w:rsidR="00E77B58" w:rsidRPr="00E77B58" w:rsidRDefault="00E77B58" w:rsidP="00E77B58">
      <w:pPr>
        <w:rPr>
          <w:b/>
          <w:bCs/>
        </w:rPr>
      </w:pPr>
      <w:r w:rsidRPr="00E77B58">
        <w:rPr>
          <w:b/>
          <w:bCs/>
        </w:rPr>
        <w:t>Lijst bedrijven op die op jullie route liggen</w:t>
      </w:r>
    </w:p>
    <w:p w14:paraId="6B3D5100" w14:textId="77777777" w:rsidR="00E77B58" w:rsidRPr="00E77B58" w:rsidRDefault="00E77B58" w:rsidP="00E77B58">
      <w:r w:rsidRPr="00E77B58">
        <w:t xml:space="preserve">Maak een duidelijk lijstje van de bedrijven die op jullie route liggen. </w:t>
      </w:r>
    </w:p>
    <w:p w14:paraId="2A595706" w14:textId="77777777" w:rsidR="00E77B58" w:rsidRPr="00E77B58" w:rsidRDefault="00E77B58" w:rsidP="00E77B58">
      <w:pPr>
        <w:rPr>
          <w:b/>
          <w:bCs/>
        </w:rPr>
      </w:pPr>
    </w:p>
    <w:p w14:paraId="406C5BEB" w14:textId="77777777" w:rsidR="00E77B58" w:rsidRPr="00E77B58" w:rsidRDefault="00E77B58" w:rsidP="00E77B58">
      <w:pPr>
        <w:rPr>
          <w:b/>
          <w:bCs/>
        </w:rPr>
      </w:pPr>
      <w:r w:rsidRPr="00E77B58">
        <w:rPr>
          <w:b/>
          <w:bCs/>
        </w:rPr>
        <w:lastRenderedPageBreak/>
        <w:t xml:space="preserve">Wie kent wie? </w:t>
      </w:r>
    </w:p>
    <w:p w14:paraId="180F1EF0" w14:textId="77777777" w:rsidR="00E77B58" w:rsidRPr="00E77B58" w:rsidRDefault="00E77B58" w:rsidP="00E77B58">
      <w:r w:rsidRPr="00E77B58">
        <w:t>Zet je terug samen met de hele groep en bekijk de route online, of druk af in kleur op A3.</w:t>
      </w:r>
    </w:p>
    <w:p w14:paraId="1722AB7E" w14:textId="77777777" w:rsidR="00E77B58" w:rsidRPr="00E77B58" w:rsidRDefault="00E77B58" w:rsidP="00E77B58">
      <w:r w:rsidRPr="00E77B58">
        <w:t xml:space="preserve">Neem het lijstje van de bedrijven erbij of bekijk samen met de organiserende ploeg wie, wie kent. </w:t>
      </w:r>
    </w:p>
    <w:p w14:paraId="2819AD22" w14:textId="77777777" w:rsidR="00E77B58" w:rsidRPr="00E77B58" w:rsidRDefault="00E77B58" w:rsidP="00E77B58">
      <w:pPr>
        <w:keepNext/>
        <w:numPr>
          <w:ilvl w:val="2"/>
          <w:numId w:val="1"/>
        </w:numPr>
        <w:spacing w:before="360"/>
        <w:outlineLvl w:val="2"/>
        <w:rPr>
          <w:b/>
          <w:color w:val="A2BD2D"/>
          <w:sz w:val="24"/>
        </w:rPr>
      </w:pPr>
      <w:bookmarkStart w:id="17" w:name="_Toc26437096"/>
      <w:bookmarkStart w:id="18" w:name="_Toc26442220"/>
      <w:r w:rsidRPr="00E77B58">
        <w:rPr>
          <w:b/>
          <w:color w:val="A2BD2D"/>
          <w:sz w:val="24"/>
        </w:rPr>
        <w:t>Stap 3: Datum</w:t>
      </w:r>
      <w:bookmarkEnd w:id="17"/>
      <w:bookmarkEnd w:id="18"/>
    </w:p>
    <w:p w14:paraId="7C13B934" w14:textId="77777777" w:rsidR="00E77B58" w:rsidRPr="00E77B58" w:rsidRDefault="00E77B58" w:rsidP="00E77B58">
      <w:r w:rsidRPr="00E77B58">
        <w:t xml:space="preserve">Wanneer je zo goed als de route hebt vastgelegd, leg je de datum vast. </w:t>
      </w:r>
    </w:p>
    <w:p w14:paraId="1BB50783" w14:textId="77777777" w:rsidR="00E77B58" w:rsidRPr="00E77B58" w:rsidRDefault="00E77B58" w:rsidP="00E77B58">
      <w:r w:rsidRPr="00E77B58">
        <w:t xml:space="preserve">Best eerst de route en daarna de datum. Gezien je met landbouwbedrijven werkt, is het bijvoorbeeld niet aangewezen om in de periode van september / oktober door een streek te gaan lopen met heel veel maïsvelden gezien hier op dat moment een grote bedrijvigheid aan de gang is. </w:t>
      </w:r>
    </w:p>
    <w:p w14:paraId="0AEDFDBE" w14:textId="77777777" w:rsidR="00E77B58" w:rsidRPr="00E77B58" w:rsidRDefault="00E77B58" w:rsidP="00E77B58">
      <w:pPr>
        <w:keepNext/>
        <w:numPr>
          <w:ilvl w:val="2"/>
          <w:numId w:val="1"/>
        </w:numPr>
        <w:spacing w:before="360"/>
        <w:outlineLvl w:val="2"/>
        <w:rPr>
          <w:b/>
          <w:color w:val="A2BD2D"/>
          <w:sz w:val="24"/>
        </w:rPr>
      </w:pPr>
      <w:bookmarkStart w:id="19" w:name="_Toc26437097"/>
      <w:bookmarkStart w:id="20" w:name="_Toc26442221"/>
      <w:r w:rsidRPr="00E77B58">
        <w:rPr>
          <w:b/>
          <w:color w:val="A2BD2D"/>
          <w:sz w:val="24"/>
        </w:rPr>
        <w:t>Stap 4: Contacteer de bedrijven</w:t>
      </w:r>
      <w:bookmarkEnd w:id="19"/>
      <w:bookmarkEnd w:id="20"/>
    </w:p>
    <w:p w14:paraId="672C0AA2" w14:textId="77777777" w:rsidR="00E77B58" w:rsidRPr="00E77B58" w:rsidRDefault="00E77B58" w:rsidP="00E77B58">
      <w:r w:rsidRPr="00E77B58">
        <w:t xml:space="preserve">Van zodra je …. </w:t>
      </w:r>
    </w:p>
    <w:p w14:paraId="1FA0D3ED" w14:textId="77777777" w:rsidR="00E77B58" w:rsidRPr="00E77B58" w:rsidRDefault="00E77B58" w:rsidP="00E77B58">
      <w:pPr>
        <w:numPr>
          <w:ilvl w:val="0"/>
          <w:numId w:val="41"/>
        </w:numPr>
        <w:spacing w:after="60"/>
        <w:ind w:left="357" w:hanging="357"/>
        <w:rPr>
          <w:szCs w:val="18"/>
        </w:rPr>
      </w:pPr>
      <w:r w:rsidRPr="00E77B58">
        <w:rPr>
          <w:szCs w:val="18"/>
        </w:rPr>
        <w:t xml:space="preserve">de omkadering: loopwedstrijd, wandeltocht, …. </w:t>
      </w:r>
    </w:p>
    <w:p w14:paraId="77EEF439" w14:textId="77777777" w:rsidR="00E77B58" w:rsidRPr="00E77B58" w:rsidRDefault="00E77B58" w:rsidP="00E77B58">
      <w:pPr>
        <w:numPr>
          <w:ilvl w:val="0"/>
          <w:numId w:val="41"/>
        </w:numPr>
        <w:spacing w:after="60"/>
        <w:ind w:left="357" w:hanging="357"/>
        <w:rPr>
          <w:szCs w:val="18"/>
        </w:rPr>
      </w:pPr>
      <w:r w:rsidRPr="00E77B58">
        <w:rPr>
          <w:szCs w:val="18"/>
        </w:rPr>
        <w:t>de datum (rekening houden met de seizoenen)</w:t>
      </w:r>
    </w:p>
    <w:p w14:paraId="251C39B3" w14:textId="77777777" w:rsidR="00E77B58" w:rsidRPr="00E77B58" w:rsidRDefault="00E77B58" w:rsidP="00E77B58">
      <w:pPr>
        <w:numPr>
          <w:ilvl w:val="0"/>
          <w:numId w:val="41"/>
        </w:numPr>
        <w:spacing w:after="60"/>
        <w:ind w:left="357" w:hanging="357"/>
        <w:rPr>
          <w:szCs w:val="18"/>
        </w:rPr>
      </w:pPr>
      <w:r w:rsidRPr="00E77B58">
        <w:rPr>
          <w:szCs w:val="18"/>
        </w:rPr>
        <w:t xml:space="preserve">de route </w:t>
      </w:r>
    </w:p>
    <w:p w14:paraId="46DE5FC5" w14:textId="77777777" w:rsidR="00E77B58" w:rsidRPr="00E77B58" w:rsidRDefault="00E77B58" w:rsidP="00E77B58">
      <w:pPr>
        <w:numPr>
          <w:ilvl w:val="0"/>
          <w:numId w:val="41"/>
        </w:numPr>
        <w:spacing w:after="60"/>
        <w:ind w:left="357" w:hanging="357"/>
        <w:rPr>
          <w:szCs w:val="18"/>
        </w:rPr>
      </w:pPr>
      <w:r w:rsidRPr="00E77B58">
        <w:rPr>
          <w:szCs w:val="18"/>
        </w:rPr>
        <w:t xml:space="preserve">het lijstje met bedrijven en wie kent wie </w:t>
      </w:r>
    </w:p>
    <w:p w14:paraId="5C0CD6F1" w14:textId="77777777" w:rsidR="00E77B58" w:rsidRPr="00E77B58" w:rsidRDefault="00E77B58" w:rsidP="00E77B58">
      <w:pPr>
        <w:spacing w:after="60"/>
        <w:rPr>
          <w:szCs w:val="18"/>
        </w:rPr>
      </w:pPr>
      <w:r w:rsidRPr="00E77B58">
        <w:rPr>
          <w:szCs w:val="18"/>
        </w:rPr>
        <w:t xml:space="preserve">… hebt opgemaakt. </w:t>
      </w:r>
    </w:p>
    <w:p w14:paraId="739EB53D" w14:textId="77777777" w:rsidR="00E77B58" w:rsidRPr="00E77B58" w:rsidRDefault="00E77B58" w:rsidP="00E77B58">
      <w:pPr>
        <w:spacing w:after="60"/>
        <w:rPr>
          <w:szCs w:val="18"/>
        </w:rPr>
      </w:pPr>
    </w:p>
    <w:p w14:paraId="2A9BCF43" w14:textId="77777777" w:rsidR="00E77B58" w:rsidRPr="00E77B58" w:rsidRDefault="00E77B58" w:rsidP="00E77B58">
      <w:pPr>
        <w:spacing w:after="60"/>
        <w:rPr>
          <w:szCs w:val="18"/>
        </w:rPr>
      </w:pPr>
      <w:r w:rsidRPr="00E77B58">
        <w:rPr>
          <w:szCs w:val="18"/>
        </w:rPr>
        <w:t xml:space="preserve">Ga je voor een eerste contact met de bedrijven. </w:t>
      </w:r>
    </w:p>
    <w:p w14:paraId="366AF89C" w14:textId="77777777" w:rsidR="00E77B58" w:rsidRPr="00E77B58" w:rsidRDefault="00E77B58" w:rsidP="00E77B58">
      <w:pPr>
        <w:spacing w:after="60"/>
        <w:rPr>
          <w:szCs w:val="18"/>
        </w:rPr>
      </w:pPr>
      <w:r w:rsidRPr="00E77B58">
        <w:rPr>
          <w:szCs w:val="18"/>
        </w:rPr>
        <w:t>Probeer hier de werken met connecties en ga er een eerste keer vrijblijvend langs en bespreek wat de plannen zijn.</w:t>
      </w:r>
    </w:p>
    <w:p w14:paraId="40D04626" w14:textId="77777777" w:rsidR="00E77B58" w:rsidRPr="00E77B58" w:rsidRDefault="00E77B58" w:rsidP="00E77B58">
      <w:pPr>
        <w:spacing w:after="60"/>
        <w:rPr>
          <w:szCs w:val="18"/>
        </w:rPr>
      </w:pPr>
      <w:r w:rsidRPr="00E77B58">
        <w:rPr>
          <w:szCs w:val="18"/>
        </w:rPr>
        <w:t xml:space="preserve">En stel een duidelijke deadline op wanneer iedereen zijn antwoorden terug moet hebben. </w:t>
      </w:r>
    </w:p>
    <w:p w14:paraId="111FF29B" w14:textId="77777777" w:rsidR="00E77B58" w:rsidRPr="00E77B58" w:rsidRDefault="00E77B58" w:rsidP="00E77B58">
      <w:pPr>
        <w:spacing w:after="60"/>
        <w:rPr>
          <w:szCs w:val="18"/>
        </w:rPr>
      </w:pPr>
      <w:r w:rsidRPr="00E77B58">
        <w:rPr>
          <w:szCs w:val="18"/>
        </w:rPr>
        <w:t>Mochten er bedrijven zijn die niet mee willen werken, denk er dan aan dat je terug moet beginnen bij stap 2.</w:t>
      </w:r>
    </w:p>
    <w:p w14:paraId="11AACCC6" w14:textId="77777777" w:rsidR="00E77B58" w:rsidRPr="00E77B58" w:rsidRDefault="00E77B58" w:rsidP="00E77B58">
      <w:pPr>
        <w:spacing w:after="60"/>
        <w:rPr>
          <w:szCs w:val="18"/>
        </w:rPr>
      </w:pPr>
    </w:p>
    <w:p w14:paraId="607E7EB3" w14:textId="77777777" w:rsidR="00E77B58" w:rsidRPr="00E77B58" w:rsidRDefault="00E77B58" w:rsidP="00E77B58">
      <w:pPr>
        <w:spacing w:after="60"/>
        <w:rPr>
          <w:b/>
          <w:bCs/>
          <w:szCs w:val="18"/>
        </w:rPr>
      </w:pPr>
      <w:r w:rsidRPr="00E77B58">
        <w:rPr>
          <w:b/>
          <w:bCs/>
          <w:szCs w:val="18"/>
        </w:rPr>
        <w:t xml:space="preserve">Let tijdens het gesprek op volgende zaken. </w:t>
      </w:r>
    </w:p>
    <w:p w14:paraId="6FCF90C3" w14:textId="77777777" w:rsidR="00E77B58" w:rsidRPr="00E77B58" w:rsidRDefault="00E77B58" w:rsidP="00E77B58">
      <w:pPr>
        <w:spacing w:after="60"/>
        <w:rPr>
          <w:szCs w:val="18"/>
        </w:rPr>
      </w:pPr>
    </w:p>
    <w:p w14:paraId="08F16CB9" w14:textId="77777777" w:rsidR="00E77B58" w:rsidRPr="00E77B58" w:rsidRDefault="00E77B58" w:rsidP="00E77B58">
      <w:pPr>
        <w:numPr>
          <w:ilvl w:val="0"/>
          <w:numId w:val="41"/>
        </w:numPr>
        <w:spacing w:after="60"/>
        <w:ind w:left="357" w:hanging="357"/>
        <w:rPr>
          <w:szCs w:val="18"/>
        </w:rPr>
      </w:pPr>
      <w:r w:rsidRPr="00E77B58">
        <w:rPr>
          <w:szCs w:val="18"/>
        </w:rPr>
        <w:t xml:space="preserve">Motiveer het doel van deze activiteit en maak duidelijk dat de bedrijven zelf inspraak hebben in hoeverre de deelnemers over, door, … het bedrijf zullen lopen. </w:t>
      </w:r>
    </w:p>
    <w:p w14:paraId="30E4ADA1" w14:textId="77777777" w:rsidR="00E77B58" w:rsidRPr="00E77B58" w:rsidRDefault="00E77B58" w:rsidP="00E77B58">
      <w:pPr>
        <w:numPr>
          <w:ilvl w:val="0"/>
          <w:numId w:val="41"/>
        </w:numPr>
        <w:spacing w:after="60"/>
        <w:ind w:left="357" w:hanging="357"/>
        <w:rPr>
          <w:szCs w:val="18"/>
        </w:rPr>
      </w:pPr>
      <w:r w:rsidRPr="00E77B58">
        <w:rPr>
          <w:szCs w:val="18"/>
        </w:rPr>
        <w:t xml:space="preserve">Vertel heel duidelijk dat de nodige maatregelen omtrent afspanning, hygiëne, … zal voorzien worden door de organisatie. </w:t>
      </w:r>
    </w:p>
    <w:p w14:paraId="4FE5CAB6" w14:textId="77777777" w:rsidR="00E77B58" w:rsidRPr="00E77B58" w:rsidRDefault="00E77B58" w:rsidP="00E77B58">
      <w:pPr>
        <w:numPr>
          <w:ilvl w:val="0"/>
          <w:numId w:val="41"/>
        </w:numPr>
        <w:spacing w:after="60"/>
        <w:ind w:left="357" w:hanging="357"/>
        <w:rPr>
          <w:szCs w:val="18"/>
        </w:rPr>
      </w:pPr>
      <w:r w:rsidRPr="00E77B58">
        <w:rPr>
          <w:szCs w:val="18"/>
        </w:rPr>
        <w:t xml:space="preserve">Meld dat de concrete route pas bevestigd zal worden zodra alle vooropgestelde bedrijven hebben toegezegd. </w:t>
      </w:r>
    </w:p>
    <w:p w14:paraId="3D9E7E0F" w14:textId="77777777" w:rsidR="00E77B58" w:rsidRPr="00E77B58" w:rsidRDefault="00E77B58" w:rsidP="00E77B58">
      <w:pPr>
        <w:numPr>
          <w:ilvl w:val="0"/>
          <w:numId w:val="41"/>
        </w:numPr>
        <w:spacing w:after="60"/>
        <w:ind w:left="357" w:hanging="357"/>
        <w:rPr>
          <w:szCs w:val="18"/>
        </w:rPr>
      </w:pPr>
      <w:r w:rsidRPr="00E77B58">
        <w:rPr>
          <w:szCs w:val="18"/>
        </w:rPr>
        <w:t xml:space="preserve">Het doel van het gesprek is een JA vast te krijgen van het bedrijf. </w:t>
      </w:r>
    </w:p>
    <w:p w14:paraId="0456EC68" w14:textId="77777777" w:rsidR="00E77B58" w:rsidRPr="00E77B58" w:rsidRDefault="00E77B58" w:rsidP="00E77B58">
      <w:pPr>
        <w:numPr>
          <w:ilvl w:val="0"/>
          <w:numId w:val="41"/>
        </w:numPr>
        <w:spacing w:after="60"/>
        <w:ind w:left="357" w:hanging="357"/>
        <w:rPr>
          <w:szCs w:val="18"/>
        </w:rPr>
      </w:pPr>
      <w:r w:rsidRPr="00E77B58">
        <w:rPr>
          <w:szCs w:val="18"/>
        </w:rPr>
        <w:t xml:space="preserve">Vermeld heel duidelijk dat de organisatie zal klaarzetten en terug opruimen. En trigger de bedrijfsleiders zo open mogelijk te zijn naar het publiek. </w:t>
      </w:r>
      <w:r w:rsidRPr="00E77B58">
        <w:rPr>
          <w:szCs w:val="18"/>
        </w:rPr>
        <w:br/>
      </w:r>
    </w:p>
    <w:p w14:paraId="15B7F4ED" w14:textId="77777777" w:rsidR="00E77B58" w:rsidRPr="00E77B58" w:rsidRDefault="00E77B58" w:rsidP="00E77B58">
      <w:pPr>
        <w:spacing w:after="60"/>
        <w:rPr>
          <w:b/>
          <w:bCs/>
          <w:i/>
          <w:iCs/>
          <w:szCs w:val="18"/>
        </w:rPr>
      </w:pPr>
      <w:r w:rsidRPr="00E77B58">
        <w:rPr>
          <w:b/>
          <w:bCs/>
          <w:i/>
          <w:iCs/>
          <w:szCs w:val="18"/>
        </w:rPr>
        <w:t>Voorbeeld Hoogstraten 2019 lijstje bedrijven</w:t>
      </w:r>
    </w:p>
    <w:p w14:paraId="4D3BE2D7" w14:textId="77777777" w:rsidR="00E77B58" w:rsidRPr="00E77B58" w:rsidRDefault="00E77B58" w:rsidP="00E77B58">
      <w:pPr>
        <w:numPr>
          <w:ilvl w:val="0"/>
          <w:numId w:val="48"/>
        </w:numPr>
        <w:spacing w:after="60"/>
        <w:rPr>
          <w:i/>
          <w:iCs/>
          <w:szCs w:val="18"/>
        </w:rPr>
      </w:pPr>
      <w:r w:rsidRPr="00E77B58">
        <w:rPr>
          <w:i/>
          <w:iCs/>
          <w:szCs w:val="18"/>
        </w:rPr>
        <w:t xml:space="preserve">Start/stopbedrijf Melkvee </w:t>
      </w:r>
      <w:proofErr w:type="spellStart"/>
      <w:r w:rsidRPr="00E77B58">
        <w:rPr>
          <w:i/>
          <w:iCs/>
          <w:szCs w:val="18"/>
        </w:rPr>
        <w:t>LiMar</w:t>
      </w:r>
      <w:proofErr w:type="spellEnd"/>
      <w:r w:rsidRPr="00E77B58">
        <w:rPr>
          <w:i/>
          <w:iCs/>
          <w:szCs w:val="18"/>
        </w:rPr>
        <w:t xml:space="preserve"> </w:t>
      </w:r>
    </w:p>
    <w:p w14:paraId="0D7A3B88" w14:textId="77777777" w:rsidR="00E77B58" w:rsidRPr="00E77B58" w:rsidRDefault="00E77B58" w:rsidP="00E77B58">
      <w:pPr>
        <w:spacing w:after="60"/>
        <w:ind w:left="357"/>
        <w:rPr>
          <w:i/>
          <w:iCs/>
          <w:szCs w:val="18"/>
        </w:rPr>
      </w:pPr>
      <w:r w:rsidRPr="00E77B58">
        <w:rPr>
          <w:i/>
          <w:iCs/>
          <w:szCs w:val="18"/>
        </w:rPr>
        <w:t>2.</w:t>
      </w:r>
      <w:r w:rsidRPr="00E77B58">
        <w:rPr>
          <w:i/>
          <w:iCs/>
          <w:szCs w:val="18"/>
        </w:rPr>
        <w:tab/>
        <w:t xml:space="preserve">Boomkwekerij “Het </w:t>
      </w:r>
      <w:proofErr w:type="spellStart"/>
      <w:r w:rsidRPr="00E77B58">
        <w:rPr>
          <w:i/>
          <w:iCs/>
          <w:szCs w:val="18"/>
        </w:rPr>
        <w:t>Eyssel</w:t>
      </w:r>
      <w:proofErr w:type="spellEnd"/>
      <w:r w:rsidRPr="00E77B58">
        <w:rPr>
          <w:i/>
          <w:iCs/>
          <w:szCs w:val="18"/>
        </w:rPr>
        <w:t xml:space="preserve">” </w:t>
      </w:r>
    </w:p>
    <w:p w14:paraId="254A99B0" w14:textId="77777777" w:rsidR="00E77B58" w:rsidRPr="00E77B58" w:rsidRDefault="00E77B58" w:rsidP="00E77B58">
      <w:pPr>
        <w:spacing w:after="60"/>
        <w:ind w:left="357"/>
        <w:rPr>
          <w:i/>
          <w:iCs/>
          <w:szCs w:val="18"/>
        </w:rPr>
      </w:pPr>
      <w:r w:rsidRPr="00E77B58">
        <w:rPr>
          <w:i/>
          <w:iCs/>
          <w:szCs w:val="18"/>
        </w:rPr>
        <w:t>3.</w:t>
      </w:r>
      <w:r w:rsidRPr="00E77B58">
        <w:rPr>
          <w:i/>
          <w:iCs/>
          <w:szCs w:val="18"/>
        </w:rPr>
        <w:tab/>
      </w:r>
      <w:proofErr w:type="spellStart"/>
      <w:r w:rsidRPr="00E77B58">
        <w:rPr>
          <w:i/>
          <w:iCs/>
          <w:szCs w:val="18"/>
        </w:rPr>
        <w:t>Geitenhouderij</w:t>
      </w:r>
      <w:proofErr w:type="spellEnd"/>
      <w:r w:rsidRPr="00E77B58">
        <w:rPr>
          <w:i/>
          <w:iCs/>
          <w:szCs w:val="18"/>
        </w:rPr>
        <w:t xml:space="preserve"> “De </w:t>
      </w:r>
      <w:proofErr w:type="spellStart"/>
      <w:r w:rsidRPr="00E77B58">
        <w:rPr>
          <w:i/>
          <w:iCs/>
          <w:szCs w:val="18"/>
        </w:rPr>
        <w:t>Caprahoeve</w:t>
      </w:r>
      <w:proofErr w:type="spellEnd"/>
      <w:r w:rsidRPr="00E77B58">
        <w:rPr>
          <w:i/>
          <w:iCs/>
          <w:szCs w:val="18"/>
        </w:rPr>
        <w:t>”</w:t>
      </w:r>
    </w:p>
    <w:p w14:paraId="39F6C124" w14:textId="77777777" w:rsidR="00E77B58" w:rsidRPr="00E77B58" w:rsidRDefault="00E77B58" w:rsidP="00E77B58">
      <w:pPr>
        <w:spacing w:after="60"/>
        <w:ind w:left="357"/>
        <w:rPr>
          <w:i/>
          <w:iCs/>
          <w:szCs w:val="18"/>
        </w:rPr>
      </w:pPr>
      <w:r w:rsidRPr="00E77B58">
        <w:rPr>
          <w:i/>
          <w:iCs/>
          <w:szCs w:val="18"/>
        </w:rPr>
        <w:t>4.</w:t>
      </w:r>
      <w:r w:rsidRPr="00E77B58">
        <w:rPr>
          <w:i/>
          <w:iCs/>
          <w:szCs w:val="18"/>
        </w:rPr>
        <w:tab/>
        <w:t xml:space="preserve">Aardbeienkwekerij en “Frank Boeren” </w:t>
      </w:r>
    </w:p>
    <w:p w14:paraId="4A5C5180" w14:textId="77777777" w:rsidR="00E77B58" w:rsidRPr="00E77B58" w:rsidRDefault="00E77B58" w:rsidP="00E77B58">
      <w:pPr>
        <w:spacing w:after="60"/>
        <w:ind w:left="357"/>
        <w:rPr>
          <w:i/>
          <w:iCs/>
          <w:szCs w:val="18"/>
        </w:rPr>
      </w:pPr>
      <w:r w:rsidRPr="00E77B58">
        <w:rPr>
          <w:i/>
          <w:iCs/>
          <w:szCs w:val="18"/>
        </w:rPr>
        <w:t>5.</w:t>
      </w:r>
      <w:r w:rsidRPr="00E77B58">
        <w:rPr>
          <w:i/>
          <w:iCs/>
          <w:szCs w:val="18"/>
        </w:rPr>
        <w:tab/>
        <w:t xml:space="preserve">Melkveehouderij “Paul Leenaerts” langs achter over de werft </w:t>
      </w:r>
    </w:p>
    <w:p w14:paraId="52AF8A05" w14:textId="77777777" w:rsidR="00E77B58" w:rsidRPr="00E77B58" w:rsidRDefault="00E77B58" w:rsidP="00E77B58">
      <w:pPr>
        <w:spacing w:after="60"/>
        <w:ind w:left="357"/>
        <w:rPr>
          <w:i/>
          <w:iCs/>
          <w:szCs w:val="18"/>
        </w:rPr>
      </w:pPr>
      <w:proofErr w:type="spellStart"/>
      <w:r w:rsidRPr="00E77B58">
        <w:rPr>
          <w:i/>
          <w:iCs/>
          <w:szCs w:val="18"/>
        </w:rPr>
        <w:t>Rietweg</w:t>
      </w:r>
      <w:proofErr w:type="spellEnd"/>
      <w:r w:rsidRPr="00E77B58">
        <w:rPr>
          <w:i/>
          <w:iCs/>
          <w:szCs w:val="18"/>
        </w:rPr>
        <w:t xml:space="preserve"> 7</w:t>
      </w:r>
    </w:p>
    <w:p w14:paraId="334EB896" w14:textId="77777777" w:rsidR="00E77B58" w:rsidRPr="00E77B58" w:rsidRDefault="00E77B58" w:rsidP="00E77B58">
      <w:pPr>
        <w:spacing w:after="60"/>
        <w:ind w:left="357"/>
        <w:rPr>
          <w:i/>
          <w:iCs/>
          <w:szCs w:val="18"/>
        </w:rPr>
      </w:pPr>
      <w:r w:rsidRPr="00E77B58">
        <w:rPr>
          <w:i/>
          <w:iCs/>
          <w:szCs w:val="18"/>
        </w:rPr>
        <w:t xml:space="preserve">Over grond met aardbeien van Ruud Elst </w:t>
      </w:r>
      <w:r w:rsidRPr="00E77B58">
        <w:rPr>
          <w:i/>
          <w:iCs/>
          <w:szCs w:val="18"/>
        </w:rPr>
        <w:sym w:font="Wingdings" w:char="F0E8"/>
      </w:r>
      <w:r w:rsidRPr="00E77B58">
        <w:rPr>
          <w:i/>
          <w:iCs/>
          <w:szCs w:val="18"/>
        </w:rPr>
        <w:t xml:space="preserve">  is ok voor veiling </w:t>
      </w:r>
    </w:p>
    <w:p w14:paraId="6E0C1301" w14:textId="77777777" w:rsidR="00E77B58" w:rsidRPr="00E77B58" w:rsidRDefault="00E77B58" w:rsidP="00E77B58">
      <w:pPr>
        <w:spacing w:after="60"/>
        <w:ind w:left="357"/>
        <w:rPr>
          <w:i/>
          <w:iCs/>
          <w:szCs w:val="18"/>
        </w:rPr>
      </w:pPr>
      <w:r w:rsidRPr="00E77B58">
        <w:rPr>
          <w:i/>
          <w:iCs/>
          <w:szCs w:val="18"/>
        </w:rPr>
        <w:t>7.</w:t>
      </w:r>
      <w:r w:rsidRPr="00E77B58">
        <w:rPr>
          <w:i/>
          <w:iCs/>
          <w:szCs w:val="18"/>
        </w:rPr>
        <w:tab/>
        <w:t>Zeugenhouderij “</w:t>
      </w:r>
      <w:proofErr w:type="spellStart"/>
      <w:r w:rsidRPr="00E77B58">
        <w:rPr>
          <w:i/>
          <w:iCs/>
          <w:szCs w:val="18"/>
        </w:rPr>
        <w:t>KuBro</w:t>
      </w:r>
      <w:proofErr w:type="spellEnd"/>
      <w:r w:rsidRPr="00E77B58">
        <w:rPr>
          <w:i/>
          <w:iCs/>
          <w:szCs w:val="18"/>
        </w:rPr>
        <w:t xml:space="preserve">” Kurt </w:t>
      </w:r>
      <w:proofErr w:type="spellStart"/>
      <w:r w:rsidRPr="00E77B58">
        <w:rPr>
          <w:i/>
          <w:iCs/>
          <w:szCs w:val="18"/>
        </w:rPr>
        <w:t>Brosens</w:t>
      </w:r>
      <w:proofErr w:type="spellEnd"/>
      <w:r w:rsidRPr="00E77B58">
        <w:rPr>
          <w:i/>
          <w:iCs/>
          <w:szCs w:val="18"/>
        </w:rPr>
        <w:t xml:space="preserve"> </w:t>
      </w:r>
    </w:p>
    <w:p w14:paraId="6041F643" w14:textId="77777777" w:rsidR="00E77B58" w:rsidRPr="00E77B58" w:rsidRDefault="00E77B58" w:rsidP="00E77B58">
      <w:pPr>
        <w:spacing w:after="60"/>
        <w:ind w:left="357"/>
        <w:rPr>
          <w:i/>
          <w:iCs/>
          <w:szCs w:val="18"/>
        </w:rPr>
      </w:pPr>
      <w:r w:rsidRPr="00E77B58">
        <w:rPr>
          <w:i/>
          <w:iCs/>
          <w:szCs w:val="18"/>
        </w:rPr>
        <w:t>8.</w:t>
      </w:r>
      <w:r w:rsidRPr="00E77B58">
        <w:rPr>
          <w:i/>
          <w:iCs/>
          <w:szCs w:val="18"/>
        </w:rPr>
        <w:tab/>
        <w:t xml:space="preserve">Varkenshouderij “Maarten Tilburgs” zeugen op stro </w:t>
      </w:r>
    </w:p>
    <w:p w14:paraId="5D914D91" w14:textId="77777777" w:rsidR="00E77B58" w:rsidRPr="00E77B58" w:rsidRDefault="00E77B58" w:rsidP="00E77B58">
      <w:pPr>
        <w:spacing w:after="60"/>
        <w:ind w:left="357"/>
        <w:rPr>
          <w:i/>
          <w:iCs/>
          <w:szCs w:val="18"/>
        </w:rPr>
      </w:pPr>
      <w:r w:rsidRPr="00E77B58">
        <w:rPr>
          <w:i/>
          <w:iCs/>
          <w:szCs w:val="18"/>
        </w:rPr>
        <w:lastRenderedPageBreak/>
        <w:t>9.</w:t>
      </w:r>
      <w:r w:rsidRPr="00E77B58">
        <w:rPr>
          <w:i/>
          <w:iCs/>
          <w:szCs w:val="18"/>
        </w:rPr>
        <w:tab/>
        <w:t xml:space="preserve">TUSSENSTOP: Tom Vermeiren “Kiwibessen” </w:t>
      </w:r>
    </w:p>
    <w:p w14:paraId="2A599CBA" w14:textId="77777777" w:rsidR="00E77B58" w:rsidRPr="00E77B58" w:rsidRDefault="00E77B58" w:rsidP="00E77B58">
      <w:pPr>
        <w:spacing w:after="60"/>
        <w:ind w:left="357"/>
        <w:rPr>
          <w:i/>
          <w:iCs/>
          <w:szCs w:val="18"/>
        </w:rPr>
      </w:pPr>
      <w:r w:rsidRPr="00E77B58">
        <w:rPr>
          <w:i/>
          <w:iCs/>
          <w:szCs w:val="18"/>
        </w:rPr>
        <w:t>10.</w:t>
      </w:r>
      <w:r w:rsidRPr="00E77B58">
        <w:rPr>
          <w:i/>
          <w:iCs/>
          <w:szCs w:val="18"/>
        </w:rPr>
        <w:tab/>
        <w:t>Ki-station Jan Brosens kijkstal</w:t>
      </w:r>
    </w:p>
    <w:p w14:paraId="4ADE585F" w14:textId="77777777" w:rsidR="00E77B58" w:rsidRPr="00E77B58" w:rsidRDefault="00E77B58" w:rsidP="00E77B58">
      <w:pPr>
        <w:spacing w:after="60"/>
        <w:ind w:left="357"/>
        <w:rPr>
          <w:i/>
          <w:iCs/>
          <w:szCs w:val="18"/>
        </w:rPr>
      </w:pPr>
      <w:r w:rsidRPr="00E77B58">
        <w:rPr>
          <w:i/>
          <w:iCs/>
          <w:szCs w:val="18"/>
        </w:rPr>
        <w:t>11.</w:t>
      </w:r>
      <w:r w:rsidRPr="00E77B58">
        <w:rPr>
          <w:i/>
          <w:iCs/>
          <w:szCs w:val="18"/>
        </w:rPr>
        <w:tab/>
        <w:t>Jongvee opfok “Jens Brosens”</w:t>
      </w:r>
    </w:p>
    <w:p w14:paraId="4EF11552" w14:textId="77777777" w:rsidR="00E77B58" w:rsidRPr="00E77B58" w:rsidRDefault="00E77B58" w:rsidP="00E77B58">
      <w:pPr>
        <w:spacing w:after="60"/>
        <w:ind w:left="357"/>
        <w:rPr>
          <w:i/>
          <w:iCs/>
          <w:szCs w:val="18"/>
        </w:rPr>
      </w:pPr>
      <w:r w:rsidRPr="00E77B58">
        <w:rPr>
          <w:i/>
          <w:iCs/>
          <w:szCs w:val="18"/>
        </w:rPr>
        <w:t>12.</w:t>
      </w:r>
      <w:r w:rsidRPr="00E77B58">
        <w:rPr>
          <w:i/>
          <w:iCs/>
          <w:szCs w:val="18"/>
        </w:rPr>
        <w:tab/>
        <w:t xml:space="preserve">Langs de mestvarkensstallen van Davy Leenaerts </w:t>
      </w:r>
    </w:p>
    <w:p w14:paraId="11CBB858" w14:textId="77777777" w:rsidR="00E77B58" w:rsidRPr="00E77B58" w:rsidRDefault="00E77B58" w:rsidP="00E77B58">
      <w:pPr>
        <w:spacing w:after="60"/>
        <w:ind w:left="357"/>
        <w:rPr>
          <w:i/>
          <w:iCs/>
          <w:szCs w:val="18"/>
        </w:rPr>
      </w:pPr>
      <w:r w:rsidRPr="00E77B58">
        <w:rPr>
          <w:i/>
          <w:iCs/>
          <w:szCs w:val="18"/>
        </w:rPr>
        <w:t>13.</w:t>
      </w:r>
      <w:r w:rsidRPr="00E77B58">
        <w:rPr>
          <w:i/>
          <w:iCs/>
          <w:szCs w:val="18"/>
        </w:rPr>
        <w:tab/>
        <w:t>Legkippenbedrijf “Ron Schalk”</w:t>
      </w:r>
    </w:p>
    <w:p w14:paraId="4F6BBB5E" w14:textId="77777777" w:rsidR="00E77B58" w:rsidRPr="00E77B58" w:rsidRDefault="00E77B58" w:rsidP="00E77B58">
      <w:pPr>
        <w:spacing w:after="60"/>
        <w:ind w:left="357"/>
        <w:rPr>
          <w:i/>
          <w:iCs/>
          <w:szCs w:val="18"/>
        </w:rPr>
      </w:pPr>
      <w:r w:rsidRPr="00E77B58">
        <w:rPr>
          <w:i/>
          <w:iCs/>
          <w:szCs w:val="18"/>
        </w:rPr>
        <w:t>14.</w:t>
      </w:r>
      <w:r w:rsidRPr="00E77B58">
        <w:rPr>
          <w:i/>
          <w:iCs/>
          <w:szCs w:val="18"/>
        </w:rPr>
        <w:tab/>
        <w:t>Melkveehouderij “Jos van Dun”</w:t>
      </w:r>
    </w:p>
    <w:p w14:paraId="72FFF636" w14:textId="77777777" w:rsidR="00E77B58" w:rsidRPr="00E77B58" w:rsidRDefault="00E77B58" w:rsidP="00E77B58">
      <w:pPr>
        <w:spacing w:after="60"/>
        <w:ind w:left="357"/>
        <w:rPr>
          <w:i/>
          <w:iCs/>
          <w:szCs w:val="18"/>
        </w:rPr>
      </w:pPr>
      <w:r w:rsidRPr="00E77B58">
        <w:rPr>
          <w:i/>
          <w:iCs/>
          <w:szCs w:val="18"/>
        </w:rPr>
        <w:t>15.</w:t>
      </w:r>
      <w:r w:rsidRPr="00E77B58">
        <w:rPr>
          <w:i/>
          <w:iCs/>
          <w:szCs w:val="18"/>
        </w:rPr>
        <w:tab/>
        <w:t xml:space="preserve">Aardbeien “Gert van </w:t>
      </w:r>
      <w:proofErr w:type="spellStart"/>
      <w:r w:rsidRPr="00E77B58">
        <w:rPr>
          <w:i/>
          <w:iCs/>
          <w:szCs w:val="18"/>
        </w:rPr>
        <w:t>Boxel</w:t>
      </w:r>
      <w:proofErr w:type="spellEnd"/>
      <w:r w:rsidRPr="00E77B58">
        <w:rPr>
          <w:i/>
          <w:iCs/>
          <w:szCs w:val="18"/>
        </w:rPr>
        <w:t xml:space="preserve">” </w:t>
      </w:r>
    </w:p>
    <w:p w14:paraId="6095797D" w14:textId="77777777" w:rsidR="00E77B58" w:rsidRPr="00E77B58" w:rsidRDefault="00E77B58" w:rsidP="00E77B58">
      <w:pPr>
        <w:spacing w:after="60"/>
        <w:ind w:left="357"/>
        <w:rPr>
          <w:i/>
          <w:iCs/>
          <w:szCs w:val="18"/>
        </w:rPr>
      </w:pPr>
      <w:r w:rsidRPr="00E77B58">
        <w:rPr>
          <w:i/>
          <w:iCs/>
          <w:szCs w:val="18"/>
        </w:rPr>
        <w:t>Padje naast de Mark proberen nemen richting watermolen</w:t>
      </w:r>
    </w:p>
    <w:p w14:paraId="6162A49F" w14:textId="77777777" w:rsidR="00E77B58" w:rsidRPr="00E77B58" w:rsidRDefault="00E77B58" w:rsidP="00E77B58">
      <w:pPr>
        <w:spacing w:after="60"/>
        <w:rPr>
          <w:i/>
          <w:iCs/>
          <w:szCs w:val="18"/>
        </w:rPr>
      </w:pPr>
    </w:p>
    <w:p w14:paraId="20525D67" w14:textId="77777777" w:rsidR="00E77B58" w:rsidRPr="00E77B58" w:rsidRDefault="00E77B58" w:rsidP="00E77B58">
      <w:pPr>
        <w:spacing w:after="60"/>
        <w:rPr>
          <w:szCs w:val="18"/>
        </w:rPr>
      </w:pPr>
    </w:p>
    <w:p w14:paraId="12D5F2A4" w14:textId="191B8CAC" w:rsidR="00E77B58" w:rsidRPr="00E77B58" w:rsidRDefault="0019152C" w:rsidP="00E77B58">
      <w:pPr>
        <w:keepNext/>
        <w:numPr>
          <w:ilvl w:val="1"/>
          <w:numId w:val="1"/>
        </w:numPr>
        <w:spacing w:before="480"/>
        <w:outlineLvl w:val="1"/>
        <w:rPr>
          <w:b/>
          <w:color w:val="744B18"/>
          <w:sz w:val="28"/>
        </w:rPr>
      </w:pPr>
      <w:bookmarkStart w:id="21" w:name="_Toc26442222"/>
      <w:bookmarkStart w:id="22" w:name="_Toc26437098"/>
      <w:r>
        <w:rPr>
          <w:b/>
          <w:color w:val="744B18"/>
          <w:sz w:val="28"/>
        </w:rPr>
        <w:t xml:space="preserve">Stap 5 </w:t>
      </w:r>
      <w:r w:rsidR="00E77B58" w:rsidRPr="00E77B58">
        <w:rPr>
          <w:b/>
          <w:color w:val="744B18"/>
          <w:sz w:val="28"/>
        </w:rPr>
        <w:t>Nadenken over ….</w:t>
      </w:r>
      <w:bookmarkEnd w:id="21"/>
      <w:r w:rsidR="00E77B58" w:rsidRPr="00E77B58">
        <w:rPr>
          <w:b/>
          <w:color w:val="744B18"/>
          <w:sz w:val="28"/>
        </w:rPr>
        <w:t xml:space="preserve"> </w:t>
      </w:r>
      <w:bookmarkEnd w:id="22"/>
    </w:p>
    <w:p w14:paraId="34CA363A" w14:textId="77777777" w:rsidR="00E77B58" w:rsidRPr="00E77B58" w:rsidRDefault="00E77B58" w:rsidP="00E77B58">
      <w:pPr>
        <w:keepNext/>
        <w:numPr>
          <w:ilvl w:val="2"/>
          <w:numId w:val="1"/>
        </w:numPr>
        <w:spacing w:before="360"/>
        <w:outlineLvl w:val="2"/>
        <w:rPr>
          <w:b/>
          <w:color w:val="A2BD2D"/>
          <w:sz w:val="24"/>
        </w:rPr>
      </w:pPr>
      <w:bookmarkStart w:id="23" w:name="_Toc26437099"/>
      <w:bookmarkStart w:id="24" w:name="_Toc26442223"/>
      <w:r w:rsidRPr="00E77B58">
        <w:rPr>
          <w:b/>
          <w:color w:val="A2BD2D"/>
          <w:sz w:val="24"/>
        </w:rPr>
        <w:t>Route</w:t>
      </w:r>
      <w:bookmarkEnd w:id="23"/>
      <w:bookmarkEnd w:id="24"/>
    </w:p>
    <w:p w14:paraId="4C8F0ED5" w14:textId="77777777" w:rsidR="00E77B58" w:rsidRPr="00E77B58" w:rsidRDefault="00E77B58" w:rsidP="00E77B58">
      <w:r w:rsidRPr="00E77B58">
        <w:t xml:space="preserve">Nadenken over: </w:t>
      </w:r>
    </w:p>
    <w:p w14:paraId="2738F153"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moet deze rolstoel/buggy toegankelijk zijn</w:t>
      </w:r>
    </w:p>
    <w:p w14:paraId="4E8EBEDD"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moet er een tussenstop zijn </w:t>
      </w:r>
    </w:p>
    <w:p w14:paraId="553D0996"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lengte van de route</w:t>
      </w:r>
    </w:p>
    <w:p w14:paraId="21A5AF83"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1 of 2 routes</w:t>
      </w:r>
    </w:p>
    <w:p w14:paraId="6C4AFD45" w14:textId="77777777" w:rsidR="00E77B58" w:rsidRPr="00E77B58" w:rsidRDefault="00E77B58" w:rsidP="00E77B58">
      <w:pPr>
        <w:spacing w:after="60"/>
        <w:ind w:left="754"/>
        <w:rPr>
          <w:szCs w:val="18"/>
          <w:lang w:val="nl-NL"/>
        </w:rPr>
      </w:pPr>
    </w:p>
    <w:p w14:paraId="13E32140" w14:textId="77777777" w:rsidR="00E77B58" w:rsidRPr="00E77B58" w:rsidRDefault="00E77B58" w:rsidP="00E77B58">
      <w:pPr>
        <w:rPr>
          <w:b/>
          <w:bCs/>
          <w:i/>
          <w:iCs/>
        </w:rPr>
      </w:pPr>
      <w:bookmarkStart w:id="25" w:name="_Toc26437100"/>
      <w:r w:rsidRPr="00E77B58">
        <w:rPr>
          <w:b/>
          <w:bCs/>
          <w:i/>
          <w:iCs/>
        </w:rPr>
        <w:t>Voorbeeldroute Hoogstraten 2019</w:t>
      </w:r>
      <w:bookmarkEnd w:id="25"/>
    </w:p>
    <w:p w14:paraId="0B7F5E5C" w14:textId="77777777" w:rsidR="00E77B58" w:rsidRPr="00E77B58" w:rsidRDefault="00E77B58" w:rsidP="00E77B58">
      <w:r w:rsidRPr="00E77B58">
        <w:rPr>
          <w:noProof/>
        </w:rPr>
        <w:drawing>
          <wp:inline distT="0" distB="0" distL="0" distR="0" wp14:anchorId="1662C05B" wp14:editId="657A2CA3">
            <wp:extent cx="4090313" cy="3436620"/>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3465" cy="3439268"/>
                    </a:xfrm>
                    <a:prstGeom prst="rect">
                      <a:avLst/>
                    </a:prstGeom>
                    <a:noFill/>
                  </pic:spPr>
                </pic:pic>
              </a:graphicData>
            </a:graphic>
          </wp:inline>
        </w:drawing>
      </w:r>
    </w:p>
    <w:p w14:paraId="30539530" w14:textId="77777777" w:rsidR="00E77B58" w:rsidRPr="00E77B58" w:rsidRDefault="00E77B58" w:rsidP="00E77B58">
      <w:pPr>
        <w:keepNext/>
        <w:numPr>
          <w:ilvl w:val="2"/>
          <w:numId w:val="1"/>
        </w:numPr>
        <w:spacing w:before="360"/>
        <w:outlineLvl w:val="2"/>
        <w:rPr>
          <w:b/>
          <w:color w:val="A2BD2D"/>
          <w:sz w:val="24"/>
        </w:rPr>
      </w:pPr>
      <w:bookmarkStart w:id="26" w:name="_Toc26437101"/>
      <w:bookmarkStart w:id="27" w:name="_Toc26442224"/>
      <w:r w:rsidRPr="00E77B58">
        <w:rPr>
          <w:b/>
          <w:color w:val="A2BD2D"/>
          <w:sz w:val="24"/>
        </w:rPr>
        <w:t>Deelnemers</w:t>
      </w:r>
      <w:bookmarkEnd w:id="26"/>
      <w:bookmarkEnd w:id="27"/>
    </w:p>
    <w:p w14:paraId="118F1AE5" w14:textId="77777777" w:rsidR="00E77B58" w:rsidRPr="00E77B58" w:rsidRDefault="00E77B58" w:rsidP="00E77B58">
      <w:pPr>
        <w:rPr>
          <w:b/>
          <w:bCs/>
        </w:rPr>
      </w:pPr>
      <w:r w:rsidRPr="00E77B58">
        <w:rPr>
          <w:b/>
          <w:bCs/>
        </w:rPr>
        <w:t xml:space="preserve">Wie en leeftijd? </w:t>
      </w:r>
    </w:p>
    <w:p w14:paraId="3A078F78" w14:textId="77777777" w:rsidR="00E77B58" w:rsidRPr="00E77B58" w:rsidRDefault="00E77B58" w:rsidP="00E77B58">
      <w:pPr>
        <w:numPr>
          <w:ilvl w:val="0"/>
          <w:numId w:val="41"/>
        </w:numPr>
        <w:spacing w:after="60"/>
        <w:ind w:left="357" w:hanging="357"/>
        <w:rPr>
          <w:szCs w:val="18"/>
        </w:rPr>
      </w:pPr>
      <w:r w:rsidRPr="00E77B58">
        <w:rPr>
          <w:szCs w:val="18"/>
        </w:rPr>
        <w:t xml:space="preserve">Mag iedereen zomaar deelnemen? </w:t>
      </w:r>
    </w:p>
    <w:p w14:paraId="4F17C4FC" w14:textId="77777777" w:rsidR="00E77B58" w:rsidRPr="00E77B58" w:rsidRDefault="00E77B58" w:rsidP="00E77B58">
      <w:pPr>
        <w:numPr>
          <w:ilvl w:val="0"/>
          <w:numId w:val="41"/>
        </w:numPr>
        <w:spacing w:after="60"/>
        <w:ind w:left="357" w:hanging="357"/>
        <w:rPr>
          <w:szCs w:val="18"/>
        </w:rPr>
      </w:pPr>
      <w:r w:rsidRPr="00E77B58">
        <w:rPr>
          <w:szCs w:val="18"/>
        </w:rPr>
        <w:t xml:space="preserve">Is er een leeftijdsgrens? </w:t>
      </w:r>
    </w:p>
    <w:p w14:paraId="5DECE1F2" w14:textId="77777777" w:rsidR="00E77B58" w:rsidRPr="00E77B58" w:rsidRDefault="00E77B58" w:rsidP="00E77B58">
      <w:pPr>
        <w:rPr>
          <w:b/>
          <w:bCs/>
        </w:rPr>
      </w:pPr>
    </w:p>
    <w:p w14:paraId="63A4D80E" w14:textId="77777777" w:rsidR="00E77B58" w:rsidRPr="00E77B58" w:rsidRDefault="00E77B58" w:rsidP="00E77B58">
      <w:pPr>
        <w:rPr>
          <w:b/>
          <w:bCs/>
        </w:rPr>
      </w:pPr>
      <w:r w:rsidRPr="00E77B58">
        <w:rPr>
          <w:b/>
          <w:bCs/>
        </w:rPr>
        <w:t xml:space="preserve">Hoe inschrijven? </w:t>
      </w:r>
    </w:p>
    <w:p w14:paraId="46017471" w14:textId="77777777" w:rsidR="00E77B58" w:rsidRPr="00E77B58" w:rsidRDefault="00E77B58" w:rsidP="00E77B58">
      <w:pPr>
        <w:numPr>
          <w:ilvl w:val="0"/>
          <w:numId w:val="41"/>
        </w:numPr>
        <w:spacing w:after="60"/>
        <w:ind w:left="357" w:hanging="357"/>
        <w:rPr>
          <w:szCs w:val="18"/>
        </w:rPr>
      </w:pPr>
      <w:r w:rsidRPr="00E77B58">
        <w:rPr>
          <w:szCs w:val="18"/>
        </w:rPr>
        <w:t xml:space="preserve">Werken met voorinschrijvingen? </w:t>
      </w:r>
    </w:p>
    <w:p w14:paraId="40DCE758" w14:textId="77777777" w:rsidR="00E77B58" w:rsidRPr="00E77B58" w:rsidRDefault="00E77B58" w:rsidP="00E77B58">
      <w:pPr>
        <w:numPr>
          <w:ilvl w:val="0"/>
          <w:numId w:val="41"/>
        </w:numPr>
        <w:spacing w:after="60"/>
        <w:ind w:left="357" w:hanging="357"/>
        <w:rPr>
          <w:szCs w:val="18"/>
        </w:rPr>
      </w:pPr>
      <w:r w:rsidRPr="00E77B58">
        <w:rPr>
          <w:szCs w:val="18"/>
        </w:rPr>
        <w:t xml:space="preserve">Ter plaatse inschrijven? </w:t>
      </w:r>
    </w:p>
    <w:p w14:paraId="75A40211" w14:textId="77777777" w:rsidR="00E77B58" w:rsidRPr="00E77B58" w:rsidRDefault="00E77B58" w:rsidP="00E77B58"/>
    <w:p w14:paraId="2FF043FB" w14:textId="77777777" w:rsidR="00E77B58" w:rsidRPr="00E77B58" w:rsidRDefault="00E77B58" w:rsidP="00E77B58">
      <w:pPr>
        <w:rPr>
          <w:b/>
          <w:bCs/>
        </w:rPr>
      </w:pPr>
      <w:r w:rsidRPr="00E77B58">
        <w:rPr>
          <w:b/>
          <w:bCs/>
        </w:rPr>
        <w:t xml:space="preserve">Kostprijs deelnemers? </w:t>
      </w:r>
    </w:p>
    <w:p w14:paraId="2F6CCD20" w14:textId="77777777" w:rsidR="00E77B58" w:rsidRPr="00E77B58" w:rsidRDefault="00E77B58" w:rsidP="00E77B58">
      <w:pPr>
        <w:numPr>
          <w:ilvl w:val="0"/>
          <w:numId w:val="41"/>
        </w:numPr>
        <w:spacing w:after="60"/>
        <w:ind w:left="357" w:hanging="357"/>
        <w:rPr>
          <w:szCs w:val="18"/>
        </w:rPr>
      </w:pPr>
      <w:r w:rsidRPr="00E77B58">
        <w:rPr>
          <w:szCs w:val="18"/>
        </w:rPr>
        <w:t>Leeftijdsgebonden</w:t>
      </w:r>
    </w:p>
    <w:p w14:paraId="7C060F66" w14:textId="77777777" w:rsidR="00E77B58" w:rsidRPr="00E77B58" w:rsidRDefault="00E77B58" w:rsidP="00E77B58">
      <w:pPr>
        <w:numPr>
          <w:ilvl w:val="0"/>
          <w:numId w:val="41"/>
        </w:numPr>
        <w:spacing w:after="60"/>
        <w:ind w:left="357" w:hanging="357"/>
        <w:rPr>
          <w:szCs w:val="18"/>
        </w:rPr>
      </w:pPr>
      <w:r w:rsidRPr="00E77B58">
        <w:rPr>
          <w:szCs w:val="18"/>
        </w:rPr>
        <w:t>Meer of minder ter plaatse?</w:t>
      </w:r>
    </w:p>
    <w:p w14:paraId="0F89C6E6" w14:textId="77777777" w:rsidR="00E77B58" w:rsidRPr="00E77B58" w:rsidRDefault="00E77B58" w:rsidP="00E77B58">
      <w:pPr>
        <w:rPr>
          <w:b/>
          <w:i/>
          <w:iCs/>
        </w:rPr>
      </w:pPr>
    </w:p>
    <w:p w14:paraId="33A02F5C" w14:textId="77777777" w:rsidR="00E77B58" w:rsidRPr="00E77B58" w:rsidRDefault="00E77B58" w:rsidP="00E77B58">
      <w:pPr>
        <w:rPr>
          <w:b/>
          <w:i/>
          <w:iCs/>
        </w:rPr>
      </w:pPr>
      <w:r w:rsidRPr="00E77B58">
        <w:rPr>
          <w:b/>
          <w:i/>
          <w:iCs/>
        </w:rPr>
        <w:t>Voorbeeld Hoogstraten 2019</w:t>
      </w:r>
    </w:p>
    <w:p w14:paraId="2345B30B" w14:textId="77777777" w:rsidR="00E77B58" w:rsidRPr="00E77B58" w:rsidRDefault="00E77B58" w:rsidP="00E77B58">
      <w:pPr>
        <w:rPr>
          <w:bCs/>
          <w:i/>
          <w:iCs/>
        </w:rPr>
      </w:pPr>
      <w:r w:rsidRPr="00E77B58">
        <w:rPr>
          <w:bCs/>
          <w:i/>
          <w:iCs/>
        </w:rPr>
        <w:t>Gewest: Groene Kring Hoogstraten</w:t>
      </w:r>
    </w:p>
    <w:p w14:paraId="43F25F93" w14:textId="77777777" w:rsidR="00E77B58" w:rsidRPr="00E77B58" w:rsidRDefault="00E77B58" w:rsidP="00E77B58">
      <w:pPr>
        <w:rPr>
          <w:bCs/>
          <w:i/>
          <w:iCs/>
        </w:rPr>
      </w:pPr>
      <w:r w:rsidRPr="00E77B58">
        <w:rPr>
          <w:bCs/>
          <w:i/>
          <w:iCs/>
        </w:rPr>
        <w:t>Datum: 4 augustus 2019</w:t>
      </w:r>
    </w:p>
    <w:p w14:paraId="4449552E" w14:textId="77777777" w:rsidR="00E77B58" w:rsidRPr="00E77B58" w:rsidRDefault="00E77B58" w:rsidP="00E77B58">
      <w:pPr>
        <w:rPr>
          <w:bCs/>
          <w:i/>
          <w:iCs/>
        </w:rPr>
      </w:pPr>
      <w:r w:rsidRPr="00E77B58">
        <w:rPr>
          <w:bCs/>
          <w:i/>
          <w:iCs/>
        </w:rPr>
        <w:t>Route: 13 km &amp; 7 km</w:t>
      </w:r>
    </w:p>
    <w:p w14:paraId="4C55AA30" w14:textId="77777777" w:rsidR="00E77B58" w:rsidRPr="00E77B58" w:rsidRDefault="00E77B58" w:rsidP="00E77B58">
      <w:pPr>
        <w:rPr>
          <w:bCs/>
          <w:i/>
          <w:iCs/>
        </w:rPr>
      </w:pPr>
      <w:r w:rsidRPr="00E77B58">
        <w:rPr>
          <w:bCs/>
          <w:i/>
          <w:iCs/>
        </w:rPr>
        <w:t>Geschat aantal deelnemers: 500 – 750</w:t>
      </w:r>
    </w:p>
    <w:p w14:paraId="0D6EE389" w14:textId="77777777" w:rsidR="00E77B58" w:rsidRPr="00E77B58" w:rsidRDefault="00E77B58" w:rsidP="00E77B58">
      <w:pPr>
        <w:rPr>
          <w:bCs/>
          <w:i/>
          <w:iCs/>
        </w:rPr>
      </w:pPr>
      <w:r w:rsidRPr="00E77B58">
        <w:rPr>
          <w:bCs/>
          <w:i/>
          <w:iCs/>
        </w:rPr>
        <w:t xml:space="preserve">Vertrek tussen 10.00u en 14.00 uur </w:t>
      </w:r>
    </w:p>
    <w:p w14:paraId="721BA80D" w14:textId="77777777" w:rsidR="00E77B58" w:rsidRPr="00E77B58" w:rsidRDefault="00E77B58" w:rsidP="00E77B58">
      <w:pPr>
        <w:rPr>
          <w:bCs/>
          <w:i/>
          <w:iCs/>
        </w:rPr>
      </w:pPr>
      <w:r w:rsidRPr="00E77B58">
        <w:rPr>
          <w:bCs/>
          <w:i/>
          <w:iCs/>
        </w:rPr>
        <w:t xml:space="preserve">Inschrijvingsprijs: </w:t>
      </w:r>
    </w:p>
    <w:tbl>
      <w:tblPr>
        <w:tblStyle w:val="Tabelraster"/>
        <w:tblW w:w="0" w:type="auto"/>
        <w:tblInd w:w="357" w:type="dxa"/>
        <w:tblLook w:val="04A0" w:firstRow="1" w:lastRow="0" w:firstColumn="1" w:lastColumn="0" w:noHBand="0" w:noVBand="1"/>
      </w:tblPr>
      <w:tblGrid>
        <w:gridCol w:w="2234"/>
        <w:gridCol w:w="2212"/>
        <w:gridCol w:w="2226"/>
        <w:gridCol w:w="2032"/>
      </w:tblGrid>
      <w:tr w:rsidR="00E77B58" w:rsidRPr="00E77B58" w14:paraId="0DFD6977" w14:textId="77777777" w:rsidTr="00E77B58">
        <w:tc>
          <w:tcPr>
            <w:tcW w:w="2234" w:type="dxa"/>
          </w:tcPr>
          <w:p w14:paraId="2A0AFE26" w14:textId="77777777" w:rsidR="00E77B58" w:rsidRPr="00E77B58" w:rsidRDefault="00E77B58" w:rsidP="00E77B58">
            <w:pPr>
              <w:spacing w:after="60"/>
              <w:rPr>
                <w:b/>
                <w:i/>
                <w:iCs/>
                <w:szCs w:val="18"/>
              </w:rPr>
            </w:pPr>
            <w:r w:rsidRPr="00E77B58">
              <w:rPr>
                <w:b/>
                <w:i/>
                <w:iCs/>
                <w:szCs w:val="18"/>
              </w:rPr>
              <w:t>Leeftijd</w:t>
            </w:r>
          </w:p>
        </w:tc>
        <w:tc>
          <w:tcPr>
            <w:tcW w:w="2212" w:type="dxa"/>
          </w:tcPr>
          <w:p w14:paraId="02C4C25D" w14:textId="77777777" w:rsidR="00E77B58" w:rsidRPr="00E77B58" w:rsidRDefault="00E77B58" w:rsidP="00E77B58">
            <w:pPr>
              <w:spacing w:after="60"/>
              <w:rPr>
                <w:b/>
                <w:i/>
                <w:iCs/>
                <w:szCs w:val="18"/>
              </w:rPr>
            </w:pPr>
            <w:r w:rsidRPr="00E77B58">
              <w:rPr>
                <w:b/>
                <w:i/>
                <w:iCs/>
                <w:szCs w:val="18"/>
              </w:rPr>
              <w:t>Vooraf</w:t>
            </w:r>
          </w:p>
        </w:tc>
        <w:tc>
          <w:tcPr>
            <w:tcW w:w="2226" w:type="dxa"/>
          </w:tcPr>
          <w:p w14:paraId="516112FF" w14:textId="77777777" w:rsidR="00E77B58" w:rsidRPr="00E77B58" w:rsidRDefault="00E77B58" w:rsidP="00E77B58">
            <w:pPr>
              <w:spacing w:after="60"/>
              <w:rPr>
                <w:b/>
                <w:i/>
                <w:iCs/>
                <w:szCs w:val="18"/>
              </w:rPr>
            </w:pPr>
            <w:r w:rsidRPr="00E77B58">
              <w:rPr>
                <w:b/>
                <w:i/>
                <w:iCs/>
                <w:szCs w:val="18"/>
              </w:rPr>
              <w:t>Ter plaatse</w:t>
            </w:r>
          </w:p>
        </w:tc>
        <w:tc>
          <w:tcPr>
            <w:tcW w:w="2032" w:type="dxa"/>
          </w:tcPr>
          <w:p w14:paraId="142296BC" w14:textId="77777777" w:rsidR="00E77B58" w:rsidRPr="00E77B58" w:rsidRDefault="00E77B58" w:rsidP="00E77B58">
            <w:pPr>
              <w:spacing w:after="60"/>
              <w:rPr>
                <w:b/>
                <w:i/>
                <w:iCs/>
                <w:szCs w:val="18"/>
              </w:rPr>
            </w:pPr>
            <w:r w:rsidRPr="00E77B58">
              <w:rPr>
                <w:b/>
                <w:i/>
                <w:iCs/>
                <w:szCs w:val="18"/>
              </w:rPr>
              <w:t>Inbegrepen (officieel bij vooraf inschrijven effectief iedereen)</w:t>
            </w:r>
          </w:p>
        </w:tc>
      </w:tr>
      <w:tr w:rsidR="00E77B58" w:rsidRPr="00E77B58" w14:paraId="02ADF2B8" w14:textId="77777777" w:rsidTr="00E77B58">
        <w:tc>
          <w:tcPr>
            <w:tcW w:w="2234" w:type="dxa"/>
          </w:tcPr>
          <w:p w14:paraId="4DC3B26D" w14:textId="77777777" w:rsidR="00E77B58" w:rsidRPr="00E77B58" w:rsidRDefault="00E77B58" w:rsidP="00E77B58">
            <w:pPr>
              <w:spacing w:after="60"/>
              <w:rPr>
                <w:i/>
                <w:iCs/>
                <w:szCs w:val="18"/>
              </w:rPr>
            </w:pPr>
            <w:r w:rsidRPr="00E77B58">
              <w:rPr>
                <w:i/>
                <w:iCs/>
                <w:szCs w:val="18"/>
              </w:rPr>
              <w:t>- 2 jaar</w:t>
            </w:r>
          </w:p>
        </w:tc>
        <w:tc>
          <w:tcPr>
            <w:tcW w:w="2212" w:type="dxa"/>
          </w:tcPr>
          <w:p w14:paraId="67A0E247" w14:textId="77777777" w:rsidR="00E77B58" w:rsidRPr="00E77B58" w:rsidRDefault="00E77B58" w:rsidP="00E77B58">
            <w:pPr>
              <w:spacing w:after="60"/>
              <w:rPr>
                <w:i/>
                <w:iCs/>
                <w:szCs w:val="18"/>
              </w:rPr>
            </w:pPr>
            <w:r w:rsidRPr="00E77B58">
              <w:rPr>
                <w:i/>
                <w:iCs/>
                <w:szCs w:val="18"/>
              </w:rPr>
              <w:t>gratis</w:t>
            </w:r>
          </w:p>
        </w:tc>
        <w:tc>
          <w:tcPr>
            <w:tcW w:w="2226" w:type="dxa"/>
          </w:tcPr>
          <w:p w14:paraId="2215A01A" w14:textId="77777777" w:rsidR="00E77B58" w:rsidRPr="00E77B58" w:rsidRDefault="00E77B58" w:rsidP="00E77B58">
            <w:pPr>
              <w:spacing w:after="60"/>
              <w:rPr>
                <w:i/>
                <w:iCs/>
                <w:szCs w:val="18"/>
              </w:rPr>
            </w:pPr>
            <w:r w:rsidRPr="00E77B58">
              <w:rPr>
                <w:i/>
                <w:iCs/>
                <w:szCs w:val="18"/>
              </w:rPr>
              <w:t>Gratis</w:t>
            </w:r>
          </w:p>
        </w:tc>
        <w:tc>
          <w:tcPr>
            <w:tcW w:w="2032" w:type="dxa"/>
          </w:tcPr>
          <w:p w14:paraId="32ABC4E9" w14:textId="77777777" w:rsidR="00E77B58" w:rsidRPr="00E77B58" w:rsidRDefault="00E77B58" w:rsidP="00E77B58">
            <w:pPr>
              <w:spacing w:after="60"/>
              <w:rPr>
                <w:i/>
                <w:iCs/>
                <w:szCs w:val="18"/>
              </w:rPr>
            </w:pPr>
            <w:proofErr w:type="spellStart"/>
            <w:r w:rsidRPr="00E77B58">
              <w:rPr>
                <w:i/>
                <w:iCs/>
                <w:szCs w:val="18"/>
              </w:rPr>
              <w:t>Ijsje</w:t>
            </w:r>
            <w:proofErr w:type="spellEnd"/>
          </w:p>
        </w:tc>
      </w:tr>
      <w:tr w:rsidR="00E77B58" w:rsidRPr="00E77B58" w14:paraId="72DCEC83" w14:textId="77777777" w:rsidTr="00E77B58">
        <w:tc>
          <w:tcPr>
            <w:tcW w:w="2234" w:type="dxa"/>
          </w:tcPr>
          <w:p w14:paraId="664528AD" w14:textId="77777777" w:rsidR="00E77B58" w:rsidRPr="00E77B58" w:rsidRDefault="00E77B58" w:rsidP="00E77B58">
            <w:pPr>
              <w:spacing w:after="60"/>
              <w:rPr>
                <w:i/>
                <w:iCs/>
                <w:szCs w:val="18"/>
              </w:rPr>
            </w:pPr>
            <w:r w:rsidRPr="00E77B58">
              <w:rPr>
                <w:i/>
                <w:iCs/>
                <w:szCs w:val="18"/>
              </w:rPr>
              <w:t>2 tot 12 jaar</w:t>
            </w:r>
          </w:p>
        </w:tc>
        <w:tc>
          <w:tcPr>
            <w:tcW w:w="2212" w:type="dxa"/>
          </w:tcPr>
          <w:p w14:paraId="063658A9" w14:textId="77777777" w:rsidR="00E77B58" w:rsidRPr="00E77B58" w:rsidRDefault="00E77B58" w:rsidP="00E77B58">
            <w:pPr>
              <w:spacing w:after="60"/>
              <w:rPr>
                <w:i/>
                <w:iCs/>
                <w:szCs w:val="18"/>
              </w:rPr>
            </w:pPr>
            <w:r w:rsidRPr="00E77B58">
              <w:rPr>
                <w:i/>
                <w:iCs/>
                <w:szCs w:val="18"/>
              </w:rPr>
              <w:t>2 euro</w:t>
            </w:r>
          </w:p>
        </w:tc>
        <w:tc>
          <w:tcPr>
            <w:tcW w:w="2226" w:type="dxa"/>
          </w:tcPr>
          <w:p w14:paraId="6DF3ED69" w14:textId="77777777" w:rsidR="00E77B58" w:rsidRPr="00E77B58" w:rsidRDefault="00E77B58" w:rsidP="00E77B58">
            <w:pPr>
              <w:spacing w:after="60"/>
              <w:rPr>
                <w:i/>
                <w:iCs/>
                <w:szCs w:val="18"/>
              </w:rPr>
            </w:pPr>
            <w:r w:rsidRPr="00E77B58">
              <w:rPr>
                <w:i/>
                <w:iCs/>
                <w:szCs w:val="18"/>
              </w:rPr>
              <w:t>3 euro</w:t>
            </w:r>
          </w:p>
        </w:tc>
        <w:tc>
          <w:tcPr>
            <w:tcW w:w="2032" w:type="dxa"/>
          </w:tcPr>
          <w:p w14:paraId="41E7C0D1" w14:textId="77777777" w:rsidR="00E77B58" w:rsidRPr="00E77B58" w:rsidRDefault="00E77B58" w:rsidP="00E77B58">
            <w:pPr>
              <w:spacing w:after="60"/>
              <w:rPr>
                <w:i/>
                <w:iCs/>
                <w:szCs w:val="18"/>
              </w:rPr>
            </w:pPr>
            <w:r w:rsidRPr="00E77B58">
              <w:rPr>
                <w:i/>
                <w:iCs/>
                <w:szCs w:val="18"/>
              </w:rPr>
              <w:t>Zoektocht + ijsje</w:t>
            </w:r>
          </w:p>
        </w:tc>
      </w:tr>
      <w:tr w:rsidR="00E77B58" w:rsidRPr="00E77B58" w14:paraId="483CC686" w14:textId="77777777" w:rsidTr="00E77B58">
        <w:tc>
          <w:tcPr>
            <w:tcW w:w="2234" w:type="dxa"/>
          </w:tcPr>
          <w:p w14:paraId="206A4E95" w14:textId="77777777" w:rsidR="00E77B58" w:rsidRPr="00E77B58" w:rsidRDefault="00E77B58" w:rsidP="00E77B58">
            <w:pPr>
              <w:spacing w:after="60"/>
              <w:rPr>
                <w:i/>
                <w:iCs/>
                <w:szCs w:val="18"/>
              </w:rPr>
            </w:pPr>
            <w:r w:rsidRPr="00E77B58">
              <w:rPr>
                <w:i/>
                <w:iCs/>
                <w:szCs w:val="18"/>
              </w:rPr>
              <w:t>+ 12 jaar</w:t>
            </w:r>
          </w:p>
        </w:tc>
        <w:tc>
          <w:tcPr>
            <w:tcW w:w="2212" w:type="dxa"/>
          </w:tcPr>
          <w:p w14:paraId="295580AC" w14:textId="77777777" w:rsidR="00E77B58" w:rsidRPr="00E77B58" w:rsidRDefault="00E77B58" w:rsidP="00E77B58">
            <w:pPr>
              <w:spacing w:after="60"/>
              <w:rPr>
                <w:i/>
                <w:iCs/>
                <w:szCs w:val="18"/>
              </w:rPr>
            </w:pPr>
            <w:r w:rsidRPr="00E77B58">
              <w:rPr>
                <w:i/>
                <w:iCs/>
                <w:szCs w:val="18"/>
              </w:rPr>
              <w:t>4 euro</w:t>
            </w:r>
          </w:p>
        </w:tc>
        <w:tc>
          <w:tcPr>
            <w:tcW w:w="2226" w:type="dxa"/>
          </w:tcPr>
          <w:p w14:paraId="50361875" w14:textId="77777777" w:rsidR="00E77B58" w:rsidRPr="00E77B58" w:rsidRDefault="00E77B58" w:rsidP="00E77B58">
            <w:pPr>
              <w:spacing w:after="60"/>
              <w:rPr>
                <w:i/>
                <w:iCs/>
                <w:szCs w:val="18"/>
              </w:rPr>
            </w:pPr>
            <w:r w:rsidRPr="00E77B58">
              <w:rPr>
                <w:i/>
                <w:iCs/>
                <w:szCs w:val="18"/>
              </w:rPr>
              <w:t>6 euro</w:t>
            </w:r>
          </w:p>
        </w:tc>
        <w:tc>
          <w:tcPr>
            <w:tcW w:w="2032" w:type="dxa"/>
          </w:tcPr>
          <w:p w14:paraId="46550F67" w14:textId="77777777" w:rsidR="00E77B58" w:rsidRPr="00E77B58" w:rsidRDefault="00E77B58" w:rsidP="00E77B58">
            <w:pPr>
              <w:spacing w:after="60"/>
              <w:rPr>
                <w:i/>
                <w:iCs/>
                <w:szCs w:val="18"/>
              </w:rPr>
            </w:pPr>
            <w:proofErr w:type="spellStart"/>
            <w:r w:rsidRPr="00E77B58">
              <w:rPr>
                <w:i/>
                <w:iCs/>
                <w:szCs w:val="18"/>
              </w:rPr>
              <w:t>Goodiebag</w:t>
            </w:r>
            <w:proofErr w:type="spellEnd"/>
            <w:r w:rsidRPr="00E77B58">
              <w:rPr>
                <w:i/>
                <w:iCs/>
                <w:szCs w:val="18"/>
              </w:rPr>
              <w:t xml:space="preserve"> </w:t>
            </w:r>
          </w:p>
        </w:tc>
      </w:tr>
    </w:tbl>
    <w:p w14:paraId="5E98CFEE" w14:textId="77777777" w:rsidR="00E77B58" w:rsidRPr="00E77B58" w:rsidRDefault="00E77B58" w:rsidP="00E77B58">
      <w:pPr>
        <w:rPr>
          <w:b/>
          <w:bCs/>
        </w:rPr>
      </w:pPr>
    </w:p>
    <w:p w14:paraId="276DC1B8" w14:textId="77777777" w:rsidR="00E77B58" w:rsidRPr="00E77B58" w:rsidRDefault="00E77B58" w:rsidP="00E77B58">
      <w:pPr>
        <w:rPr>
          <w:b/>
          <w:bCs/>
        </w:rPr>
      </w:pPr>
      <w:r w:rsidRPr="00E77B58">
        <w:rPr>
          <w:b/>
          <w:bCs/>
        </w:rPr>
        <w:t>Waaraan denken bij inschrijvingen (zowel op voorhand als de dag zelf)</w:t>
      </w:r>
    </w:p>
    <w:p w14:paraId="38AD64AB" w14:textId="77777777" w:rsidR="00E77B58" w:rsidRPr="00E77B58" w:rsidRDefault="00E77B58" w:rsidP="00E77B58">
      <w:r w:rsidRPr="00E77B58">
        <w:t>Opvragen:</w:t>
      </w:r>
    </w:p>
    <w:p w14:paraId="6EFBD021" w14:textId="77777777" w:rsidR="00E77B58" w:rsidRPr="00E77B58" w:rsidRDefault="00E77B58" w:rsidP="00E77B58">
      <w:pPr>
        <w:numPr>
          <w:ilvl w:val="0"/>
          <w:numId w:val="41"/>
        </w:numPr>
        <w:spacing w:after="60"/>
        <w:ind w:left="357" w:hanging="357"/>
        <w:rPr>
          <w:szCs w:val="18"/>
        </w:rPr>
      </w:pPr>
      <w:r w:rsidRPr="00E77B58">
        <w:rPr>
          <w:szCs w:val="18"/>
        </w:rPr>
        <w:t>Naam</w:t>
      </w:r>
    </w:p>
    <w:p w14:paraId="4D6C844A" w14:textId="77777777" w:rsidR="00E77B58" w:rsidRPr="00E77B58" w:rsidRDefault="00E77B58" w:rsidP="00E77B58">
      <w:pPr>
        <w:numPr>
          <w:ilvl w:val="0"/>
          <w:numId w:val="41"/>
        </w:numPr>
        <w:spacing w:after="60"/>
        <w:ind w:left="357" w:hanging="357"/>
        <w:rPr>
          <w:szCs w:val="18"/>
        </w:rPr>
      </w:pPr>
      <w:r w:rsidRPr="00E77B58">
        <w:rPr>
          <w:szCs w:val="18"/>
        </w:rPr>
        <w:t>Voornaam</w:t>
      </w:r>
    </w:p>
    <w:p w14:paraId="571BDFED" w14:textId="77777777" w:rsidR="00E77B58" w:rsidRPr="00E77B58" w:rsidRDefault="00E77B58" w:rsidP="00E77B58">
      <w:pPr>
        <w:numPr>
          <w:ilvl w:val="0"/>
          <w:numId w:val="41"/>
        </w:numPr>
        <w:spacing w:after="60"/>
        <w:ind w:left="357" w:hanging="357"/>
        <w:rPr>
          <w:szCs w:val="18"/>
        </w:rPr>
      </w:pPr>
      <w:r w:rsidRPr="00E77B58">
        <w:rPr>
          <w:szCs w:val="18"/>
        </w:rPr>
        <w:t xml:space="preserve">Per persoon inschrijven of met meerdere personen? </w:t>
      </w:r>
      <w:r w:rsidRPr="00E77B58">
        <w:rPr>
          <w:szCs w:val="18"/>
        </w:rPr>
        <w:sym w:font="Wingdings" w:char="F0E8"/>
      </w:r>
      <w:r w:rsidRPr="00E77B58">
        <w:rPr>
          <w:szCs w:val="18"/>
        </w:rPr>
        <w:t xml:space="preserve"> aantal deelnemers vragen indien nodig</w:t>
      </w:r>
    </w:p>
    <w:p w14:paraId="636A6727" w14:textId="77777777" w:rsidR="00E77B58" w:rsidRPr="00E77B58" w:rsidRDefault="00E77B58" w:rsidP="00E77B58">
      <w:pPr>
        <w:numPr>
          <w:ilvl w:val="0"/>
          <w:numId w:val="41"/>
        </w:numPr>
        <w:spacing w:after="60"/>
        <w:ind w:left="357" w:hanging="357"/>
        <w:rPr>
          <w:szCs w:val="18"/>
        </w:rPr>
      </w:pPr>
      <w:r w:rsidRPr="00E77B58">
        <w:rPr>
          <w:szCs w:val="18"/>
        </w:rPr>
        <w:t>Leeftijd deelnemers indien nodig</w:t>
      </w:r>
    </w:p>
    <w:p w14:paraId="04043E21" w14:textId="77777777" w:rsidR="00E77B58" w:rsidRPr="00E77B58" w:rsidRDefault="00E77B58" w:rsidP="00E77B58">
      <w:pPr>
        <w:numPr>
          <w:ilvl w:val="0"/>
          <w:numId w:val="41"/>
        </w:numPr>
        <w:spacing w:after="60"/>
        <w:ind w:left="357" w:hanging="357"/>
        <w:rPr>
          <w:szCs w:val="18"/>
        </w:rPr>
      </w:pPr>
      <w:r w:rsidRPr="00E77B58">
        <w:rPr>
          <w:szCs w:val="18"/>
        </w:rPr>
        <w:t xml:space="preserve">Vertrek uur </w:t>
      </w:r>
      <w:proofErr w:type="spellStart"/>
      <w:r w:rsidRPr="00E77B58">
        <w:rPr>
          <w:szCs w:val="18"/>
        </w:rPr>
        <w:t>vb</w:t>
      </w:r>
      <w:proofErr w:type="spellEnd"/>
      <w:r w:rsidRPr="00E77B58">
        <w:rPr>
          <w:szCs w:val="18"/>
        </w:rPr>
        <w:t xml:space="preserve"> tussen 10 – 11 / 11 – 12 / 12  - 13 / 13 – 14</w:t>
      </w:r>
    </w:p>
    <w:p w14:paraId="31D02E3D" w14:textId="77777777" w:rsidR="00E77B58" w:rsidRPr="00E77B58" w:rsidRDefault="00E77B58" w:rsidP="00E77B58">
      <w:pPr>
        <w:spacing w:after="60"/>
        <w:ind w:left="357"/>
        <w:rPr>
          <w:i/>
          <w:iCs/>
          <w:szCs w:val="18"/>
        </w:rPr>
      </w:pPr>
      <w:r w:rsidRPr="00E77B58">
        <w:rPr>
          <w:i/>
          <w:iCs/>
          <w:szCs w:val="18"/>
        </w:rPr>
        <w:t>Zo krijg je voor jezelf een overzicht van de piekmomenten</w:t>
      </w:r>
    </w:p>
    <w:p w14:paraId="1A8AA11F" w14:textId="77777777" w:rsidR="00E77B58" w:rsidRPr="00E77B58" w:rsidRDefault="00E77B58" w:rsidP="00E77B58">
      <w:pPr>
        <w:numPr>
          <w:ilvl w:val="0"/>
          <w:numId w:val="41"/>
        </w:numPr>
        <w:spacing w:after="60"/>
        <w:ind w:left="357" w:hanging="357"/>
        <w:rPr>
          <w:szCs w:val="18"/>
        </w:rPr>
      </w:pPr>
      <w:r w:rsidRPr="00E77B58">
        <w:rPr>
          <w:szCs w:val="18"/>
        </w:rPr>
        <w:t>Contactgegevens: vermelden enkel te gebruiken in het kader van de organisatie van dit evenement</w:t>
      </w:r>
    </w:p>
    <w:p w14:paraId="5353D643" w14:textId="77777777" w:rsidR="00E77B58" w:rsidRPr="00E77B58" w:rsidRDefault="00E77B58" w:rsidP="00E77B58">
      <w:pPr>
        <w:numPr>
          <w:ilvl w:val="0"/>
          <w:numId w:val="41"/>
        </w:numPr>
        <w:spacing w:after="60"/>
        <w:ind w:left="357" w:hanging="357"/>
        <w:rPr>
          <w:szCs w:val="18"/>
        </w:rPr>
      </w:pPr>
      <w:r w:rsidRPr="00E77B58">
        <w:rPr>
          <w:szCs w:val="18"/>
        </w:rPr>
        <w:t>…</w:t>
      </w:r>
    </w:p>
    <w:p w14:paraId="524FA46D" w14:textId="77777777" w:rsidR="00E77B58" w:rsidRPr="00E77B58" w:rsidRDefault="00E77B58" w:rsidP="00E77B58">
      <w:pPr>
        <w:spacing w:after="60"/>
        <w:ind w:left="357"/>
        <w:rPr>
          <w:szCs w:val="18"/>
        </w:rPr>
      </w:pPr>
    </w:p>
    <w:p w14:paraId="5463CC81" w14:textId="77777777" w:rsidR="00E77B58" w:rsidRPr="00E77B58" w:rsidRDefault="00E77B58" w:rsidP="00E77B58">
      <w:pPr>
        <w:spacing w:after="60"/>
        <w:rPr>
          <w:szCs w:val="18"/>
        </w:rPr>
      </w:pPr>
      <w:r w:rsidRPr="00E77B58">
        <w:rPr>
          <w:szCs w:val="18"/>
        </w:rPr>
        <w:t>Meegeven bij inschrijven</w:t>
      </w:r>
    </w:p>
    <w:p w14:paraId="13A941B7" w14:textId="77777777" w:rsidR="00E77B58" w:rsidRPr="00E77B58" w:rsidRDefault="00E77B58" w:rsidP="00E77B58">
      <w:pPr>
        <w:numPr>
          <w:ilvl w:val="0"/>
          <w:numId w:val="41"/>
        </w:numPr>
        <w:spacing w:after="60"/>
        <w:ind w:left="357" w:hanging="357"/>
        <w:rPr>
          <w:szCs w:val="18"/>
        </w:rPr>
      </w:pPr>
      <w:r w:rsidRPr="00E77B58">
        <w:rPr>
          <w:szCs w:val="18"/>
        </w:rPr>
        <w:t>Deelnameprijs</w:t>
      </w:r>
    </w:p>
    <w:p w14:paraId="5F4ABC94" w14:textId="77777777" w:rsidR="00E77B58" w:rsidRPr="00E77B58" w:rsidRDefault="00E77B58" w:rsidP="00E77B58">
      <w:pPr>
        <w:numPr>
          <w:ilvl w:val="0"/>
          <w:numId w:val="41"/>
        </w:numPr>
        <w:spacing w:after="60"/>
        <w:ind w:left="357" w:hanging="357"/>
        <w:rPr>
          <w:szCs w:val="18"/>
        </w:rPr>
      </w:pPr>
      <w:r w:rsidRPr="00E77B58">
        <w:rPr>
          <w:szCs w:val="18"/>
        </w:rPr>
        <w:t>Inbegrepen in prijs (</w:t>
      </w:r>
      <w:proofErr w:type="spellStart"/>
      <w:r w:rsidRPr="00E77B58">
        <w:rPr>
          <w:szCs w:val="18"/>
        </w:rPr>
        <w:t>vb</w:t>
      </w:r>
      <w:proofErr w:type="spellEnd"/>
      <w:r w:rsidRPr="00E77B58">
        <w:rPr>
          <w:szCs w:val="18"/>
        </w:rPr>
        <w:t xml:space="preserve"> drankbonnetje, douches, … )</w:t>
      </w:r>
    </w:p>
    <w:p w14:paraId="51317552" w14:textId="77777777" w:rsidR="00E77B58" w:rsidRPr="00E77B58" w:rsidRDefault="00E77B58" w:rsidP="00E77B58">
      <w:pPr>
        <w:numPr>
          <w:ilvl w:val="0"/>
          <w:numId w:val="41"/>
        </w:numPr>
        <w:spacing w:after="60"/>
        <w:ind w:left="357" w:hanging="357"/>
        <w:rPr>
          <w:szCs w:val="18"/>
        </w:rPr>
      </w:pPr>
      <w:r w:rsidRPr="00E77B58">
        <w:rPr>
          <w:szCs w:val="18"/>
        </w:rPr>
        <w:t>Algemene informatie:</w:t>
      </w:r>
    </w:p>
    <w:p w14:paraId="716EB8C8"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Wat – waar – wanneer (vertrek en aankomsturen)</w:t>
      </w:r>
    </w:p>
    <w:p w14:paraId="3FB3C35F"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Grootte routes</w:t>
      </w:r>
    </w:p>
    <w:p w14:paraId="6E5AF0F2"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Vervoer terug naar startplaats</w:t>
      </w:r>
    </w:p>
    <w:p w14:paraId="31DA6129" w14:textId="77777777" w:rsidR="00E77B58" w:rsidRPr="00E77B58" w:rsidRDefault="00E77B58" w:rsidP="00E77B58">
      <w:pPr>
        <w:numPr>
          <w:ilvl w:val="0"/>
          <w:numId w:val="41"/>
        </w:numPr>
        <w:spacing w:after="60"/>
        <w:ind w:left="357" w:hanging="357"/>
        <w:rPr>
          <w:szCs w:val="18"/>
        </w:rPr>
      </w:pPr>
      <w:r w:rsidRPr="00E77B58">
        <w:rPr>
          <w:szCs w:val="18"/>
        </w:rPr>
        <w:t>Noodnummers voor de dag zelf</w:t>
      </w:r>
    </w:p>
    <w:p w14:paraId="21CE3571" w14:textId="77777777" w:rsidR="00E77B58" w:rsidRPr="00E77B58" w:rsidRDefault="00E77B58" w:rsidP="00E77B58">
      <w:pPr>
        <w:numPr>
          <w:ilvl w:val="0"/>
          <w:numId w:val="41"/>
        </w:numPr>
        <w:spacing w:after="60"/>
        <w:ind w:left="357" w:hanging="357"/>
        <w:rPr>
          <w:szCs w:val="18"/>
        </w:rPr>
      </w:pPr>
      <w:r w:rsidRPr="00E77B58">
        <w:rPr>
          <w:szCs w:val="18"/>
        </w:rPr>
        <w:lastRenderedPageBreak/>
        <w:t>Algemeen reglement</w:t>
      </w:r>
    </w:p>
    <w:p w14:paraId="7EE4F7D4" w14:textId="77777777" w:rsidR="00E77B58" w:rsidRPr="00E77B58" w:rsidRDefault="00E77B58" w:rsidP="00E77B58">
      <w:pPr>
        <w:numPr>
          <w:ilvl w:val="0"/>
          <w:numId w:val="41"/>
        </w:numPr>
        <w:spacing w:after="60"/>
        <w:ind w:left="357" w:hanging="357"/>
        <w:rPr>
          <w:szCs w:val="18"/>
        </w:rPr>
      </w:pPr>
      <w:r w:rsidRPr="00E77B58">
        <w:rPr>
          <w:szCs w:val="18"/>
        </w:rPr>
        <w:t>Betaalinformatie</w:t>
      </w:r>
    </w:p>
    <w:p w14:paraId="310480AB" w14:textId="77777777" w:rsidR="00E77B58" w:rsidRPr="00E77B58" w:rsidRDefault="00E77B58" w:rsidP="00E77B58">
      <w:pPr>
        <w:numPr>
          <w:ilvl w:val="0"/>
          <w:numId w:val="41"/>
        </w:numPr>
        <w:spacing w:after="60"/>
        <w:ind w:left="357" w:hanging="357"/>
        <w:rPr>
          <w:szCs w:val="18"/>
        </w:rPr>
      </w:pPr>
      <w:r w:rsidRPr="00E77B58">
        <w:rPr>
          <w:szCs w:val="18"/>
        </w:rPr>
        <w:t>Tot wanneer men kan inschrijven.</w:t>
      </w:r>
    </w:p>
    <w:p w14:paraId="188FC4F5" w14:textId="7B3E14D8" w:rsidR="00B26B61" w:rsidRDefault="00E77B58" w:rsidP="00B26B61">
      <w:pPr>
        <w:numPr>
          <w:ilvl w:val="0"/>
          <w:numId w:val="41"/>
        </w:numPr>
        <w:spacing w:after="60"/>
        <w:ind w:left="357" w:hanging="357"/>
        <w:rPr>
          <w:szCs w:val="18"/>
        </w:rPr>
      </w:pPr>
      <w:r w:rsidRPr="00E77B58">
        <w:rPr>
          <w:szCs w:val="18"/>
        </w:rPr>
        <w:t>…</w:t>
      </w:r>
    </w:p>
    <w:p w14:paraId="17B28A06" w14:textId="3765BCDB" w:rsidR="00B26B61" w:rsidRDefault="00B26B61" w:rsidP="00B26B61">
      <w:pPr>
        <w:spacing w:after="60"/>
        <w:rPr>
          <w:szCs w:val="18"/>
        </w:rPr>
      </w:pPr>
    </w:p>
    <w:p w14:paraId="7C77EC0E" w14:textId="58D02A13" w:rsidR="00E77B58" w:rsidRPr="00E77B58" w:rsidRDefault="00ED514E" w:rsidP="00E77B58">
      <w:pPr>
        <w:keepNext/>
        <w:numPr>
          <w:ilvl w:val="2"/>
          <w:numId w:val="1"/>
        </w:numPr>
        <w:spacing w:before="360"/>
        <w:outlineLvl w:val="2"/>
        <w:rPr>
          <w:b/>
          <w:color w:val="A2BD2D"/>
          <w:sz w:val="24"/>
        </w:rPr>
      </w:pPr>
      <w:bookmarkStart w:id="28" w:name="_Toc26437102"/>
      <w:bookmarkStart w:id="29" w:name="_Toc26442225"/>
      <w:r>
        <w:rPr>
          <w:b/>
          <w:color w:val="A2BD2D"/>
          <w:sz w:val="24"/>
        </w:rPr>
        <w:t>o</w:t>
      </w:r>
      <w:r w:rsidR="00E77B58" w:rsidRPr="00E77B58">
        <w:rPr>
          <w:b/>
          <w:color w:val="A2BD2D"/>
          <w:sz w:val="24"/>
        </w:rPr>
        <w:t>mkadering</w:t>
      </w:r>
      <w:bookmarkEnd w:id="28"/>
      <w:bookmarkEnd w:id="29"/>
    </w:p>
    <w:p w14:paraId="1FA7C7CE" w14:textId="77777777" w:rsidR="00E77B58" w:rsidRPr="00E77B58" w:rsidRDefault="00E77B58" w:rsidP="00E77B58">
      <w:pPr>
        <w:numPr>
          <w:ilvl w:val="0"/>
          <w:numId w:val="41"/>
        </w:numPr>
        <w:spacing w:after="60"/>
        <w:ind w:left="357" w:hanging="357"/>
        <w:rPr>
          <w:szCs w:val="18"/>
        </w:rPr>
      </w:pPr>
      <w:proofErr w:type="spellStart"/>
      <w:r w:rsidRPr="00E77B58">
        <w:rPr>
          <w:szCs w:val="18"/>
        </w:rPr>
        <w:t>Goodiebag</w:t>
      </w:r>
      <w:proofErr w:type="spellEnd"/>
    </w:p>
    <w:p w14:paraId="02A8E0EA" w14:textId="77777777" w:rsidR="00E77B58" w:rsidRPr="00E77B58" w:rsidRDefault="00E77B58" w:rsidP="00E77B58">
      <w:pPr>
        <w:numPr>
          <w:ilvl w:val="0"/>
          <w:numId w:val="41"/>
        </w:numPr>
        <w:spacing w:after="60"/>
        <w:ind w:left="357" w:hanging="357"/>
        <w:rPr>
          <w:szCs w:val="18"/>
        </w:rPr>
      </w:pPr>
      <w:r w:rsidRPr="00E77B58">
        <w:rPr>
          <w:szCs w:val="18"/>
        </w:rPr>
        <w:t xml:space="preserve">Extra inkleding voor de kinderen? </w:t>
      </w:r>
      <w:proofErr w:type="spellStart"/>
      <w:r w:rsidRPr="00E77B58">
        <w:rPr>
          <w:szCs w:val="18"/>
        </w:rPr>
        <w:t>Vb</w:t>
      </w:r>
      <w:proofErr w:type="spellEnd"/>
      <w:r w:rsidRPr="00E77B58">
        <w:rPr>
          <w:szCs w:val="18"/>
        </w:rPr>
        <w:t xml:space="preserve"> zoektocht</w:t>
      </w:r>
    </w:p>
    <w:p w14:paraId="23C91187" w14:textId="77777777" w:rsidR="00E77B58" w:rsidRPr="00E77B58" w:rsidRDefault="00E77B58" w:rsidP="00E77B58">
      <w:pPr>
        <w:numPr>
          <w:ilvl w:val="0"/>
          <w:numId w:val="41"/>
        </w:numPr>
        <w:spacing w:after="60"/>
        <w:ind w:left="357" w:hanging="357"/>
        <w:rPr>
          <w:szCs w:val="18"/>
        </w:rPr>
      </w:pPr>
      <w:r w:rsidRPr="00E77B58">
        <w:rPr>
          <w:szCs w:val="18"/>
        </w:rPr>
        <w:t>Sponsoring</w:t>
      </w:r>
    </w:p>
    <w:p w14:paraId="73B23B70" w14:textId="77777777" w:rsidR="00E77B58" w:rsidRPr="00E77B58" w:rsidRDefault="00E77B58" w:rsidP="00E77B58">
      <w:pPr>
        <w:numPr>
          <w:ilvl w:val="0"/>
          <w:numId w:val="41"/>
        </w:numPr>
        <w:spacing w:after="60"/>
        <w:ind w:left="357" w:hanging="357"/>
        <w:rPr>
          <w:szCs w:val="18"/>
        </w:rPr>
      </w:pPr>
      <w:r w:rsidRPr="00E77B58">
        <w:rPr>
          <w:szCs w:val="18"/>
        </w:rPr>
        <w:t>Promotie</w:t>
      </w:r>
    </w:p>
    <w:p w14:paraId="179F2EE7" w14:textId="77777777" w:rsidR="00E77B58" w:rsidRPr="00E77B58" w:rsidRDefault="00E77B58" w:rsidP="00E77B58">
      <w:pPr>
        <w:keepNext/>
        <w:numPr>
          <w:ilvl w:val="1"/>
          <w:numId w:val="1"/>
        </w:numPr>
        <w:spacing w:before="480"/>
        <w:outlineLvl w:val="1"/>
        <w:rPr>
          <w:b/>
          <w:color w:val="744B18"/>
          <w:sz w:val="28"/>
        </w:rPr>
      </w:pPr>
      <w:bookmarkStart w:id="30" w:name="_Toc26437103"/>
      <w:bookmarkStart w:id="31" w:name="_Toc26442226"/>
      <w:r w:rsidRPr="00E77B58">
        <w:rPr>
          <w:b/>
          <w:color w:val="744B18"/>
          <w:sz w:val="28"/>
        </w:rPr>
        <w:t>Opstart en aanvragen</w:t>
      </w:r>
      <w:bookmarkEnd w:id="30"/>
      <w:bookmarkEnd w:id="31"/>
    </w:p>
    <w:p w14:paraId="50D70718" w14:textId="77777777" w:rsidR="00E77B58" w:rsidRPr="00E77B58" w:rsidRDefault="00E77B58" w:rsidP="00E77B58">
      <w:pPr>
        <w:keepNext/>
        <w:numPr>
          <w:ilvl w:val="2"/>
          <w:numId w:val="1"/>
        </w:numPr>
        <w:spacing w:before="360"/>
        <w:outlineLvl w:val="2"/>
        <w:rPr>
          <w:b/>
          <w:color w:val="A2BD2D"/>
          <w:sz w:val="24"/>
        </w:rPr>
      </w:pPr>
      <w:bookmarkStart w:id="32" w:name="_Toc26437104"/>
      <w:bookmarkStart w:id="33" w:name="_Toc26442227"/>
      <w:r w:rsidRPr="00E77B58">
        <w:rPr>
          <w:b/>
          <w:color w:val="A2BD2D"/>
          <w:sz w:val="24"/>
        </w:rPr>
        <w:t>Stap 6: Aanvraag en bespreking gemeente</w:t>
      </w:r>
      <w:bookmarkEnd w:id="32"/>
      <w:bookmarkEnd w:id="33"/>
    </w:p>
    <w:p w14:paraId="6437FFE1" w14:textId="77777777" w:rsidR="00E77B58" w:rsidRPr="00E77B58" w:rsidRDefault="00E77B58" w:rsidP="00E77B58">
      <w:r w:rsidRPr="00E77B58">
        <w:t xml:space="preserve">Neem contact op met het evenementenloket van de gemeente en maak een afspraak. </w:t>
      </w:r>
    </w:p>
    <w:p w14:paraId="5360449C" w14:textId="77777777" w:rsidR="00E77B58" w:rsidRPr="00E77B58" w:rsidRDefault="00E77B58" w:rsidP="00E77B58">
      <w:r w:rsidRPr="00E77B58">
        <w:t xml:space="preserve">Haal op voorhand de nodige aanvraag documenten van de website en bereid je goed voor. </w:t>
      </w:r>
    </w:p>
    <w:p w14:paraId="2F3507C3" w14:textId="77777777" w:rsidR="00E77B58" w:rsidRPr="00E77B58" w:rsidRDefault="00E77B58" w:rsidP="00E77B58">
      <w:pPr>
        <w:numPr>
          <w:ilvl w:val="0"/>
          <w:numId w:val="41"/>
        </w:numPr>
        <w:spacing w:after="60"/>
        <w:ind w:left="357" w:hanging="357"/>
        <w:rPr>
          <w:szCs w:val="18"/>
        </w:rPr>
      </w:pPr>
      <w:r w:rsidRPr="00E77B58">
        <w:rPr>
          <w:szCs w:val="18"/>
        </w:rPr>
        <w:t>Vertel duidelijk wat je wil organiseren en het doel</w:t>
      </w:r>
    </w:p>
    <w:p w14:paraId="20779DAE" w14:textId="77777777" w:rsidR="00E77B58" w:rsidRPr="00E77B58" w:rsidRDefault="00E77B58" w:rsidP="00E77B58">
      <w:pPr>
        <w:numPr>
          <w:ilvl w:val="0"/>
          <w:numId w:val="41"/>
        </w:numPr>
        <w:spacing w:after="60"/>
        <w:ind w:left="357" w:hanging="357"/>
        <w:rPr>
          <w:szCs w:val="18"/>
        </w:rPr>
      </w:pPr>
      <w:r w:rsidRPr="00E77B58">
        <w:rPr>
          <w:szCs w:val="18"/>
        </w:rPr>
        <w:t>Bespreek plaatsen e.d. waar je op de openbare weg komt</w:t>
      </w:r>
    </w:p>
    <w:p w14:paraId="27E8EDE2"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Volledig afzetten? </w:t>
      </w:r>
    </w:p>
    <w:p w14:paraId="2DFAD07E"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Seingevers? </w:t>
      </w:r>
    </w:p>
    <w:p w14:paraId="0A1D4001"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Borden aankondiging evenement? </w:t>
      </w:r>
    </w:p>
    <w:p w14:paraId="1F2D0BC1"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Eenrichtingsverkeer? </w:t>
      </w:r>
    </w:p>
    <w:p w14:paraId="1E28B718" w14:textId="77777777" w:rsidR="00E77B58" w:rsidRPr="00E77B58" w:rsidRDefault="00E77B58" w:rsidP="00E77B58">
      <w:pPr>
        <w:spacing w:after="60"/>
        <w:ind w:left="397"/>
        <w:rPr>
          <w:szCs w:val="18"/>
          <w:lang w:val="nl-NL"/>
        </w:rPr>
      </w:pPr>
      <w:r w:rsidRPr="00E77B58">
        <w:rPr>
          <w:szCs w:val="18"/>
          <w:lang w:val="nl-NL"/>
        </w:rPr>
        <w:t>Er zijn veel mogelijkheden, dus vraag heel duidelijk na wat er KAN, MAG EN MOET.</w:t>
      </w:r>
    </w:p>
    <w:p w14:paraId="1B04CE3E" w14:textId="77777777" w:rsidR="00E77B58" w:rsidRPr="00E77B58" w:rsidRDefault="00E77B58" w:rsidP="00E77B58">
      <w:pPr>
        <w:spacing w:after="60"/>
        <w:rPr>
          <w:szCs w:val="18"/>
          <w:lang w:val="nl-NL"/>
        </w:rPr>
      </w:pPr>
      <w:r w:rsidRPr="00E77B58">
        <w:rPr>
          <w:szCs w:val="18"/>
          <w:lang w:val="nl-NL"/>
        </w:rPr>
        <w:t xml:space="preserve">Spreek duidelijk af wie deze taak op zich neemt. </w:t>
      </w:r>
    </w:p>
    <w:p w14:paraId="2268CEAE" w14:textId="77777777" w:rsidR="00E77B58" w:rsidRPr="00E77B58" w:rsidRDefault="00E77B58" w:rsidP="00E77B58">
      <w:pPr>
        <w:spacing w:after="60"/>
        <w:rPr>
          <w:szCs w:val="18"/>
          <w:lang w:val="nl-NL"/>
        </w:rPr>
      </w:pPr>
      <w:r w:rsidRPr="00E77B58">
        <w:rPr>
          <w:szCs w:val="18"/>
          <w:lang w:val="nl-NL"/>
        </w:rPr>
        <w:t xml:space="preserve">Stel een deadline op en bekijk samen wat deze (best meerdere) personen zeker moeten vragen. </w:t>
      </w:r>
    </w:p>
    <w:p w14:paraId="29CDBEDB" w14:textId="77777777" w:rsidR="00E77B58" w:rsidRPr="00E77B58" w:rsidRDefault="00E77B58" w:rsidP="00E77B58">
      <w:pPr>
        <w:spacing w:after="60"/>
        <w:rPr>
          <w:szCs w:val="18"/>
          <w:lang w:val="nl-NL"/>
        </w:rPr>
      </w:pPr>
      <w:r w:rsidRPr="00E77B58">
        <w:rPr>
          <w:b/>
          <w:bCs/>
          <w:szCs w:val="18"/>
          <w:lang w:val="nl-NL"/>
        </w:rPr>
        <w:t>Tip:</w:t>
      </w:r>
      <w:r w:rsidRPr="00E77B58">
        <w:rPr>
          <w:szCs w:val="18"/>
          <w:lang w:val="nl-NL"/>
        </w:rPr>
        <w:t xml:space="preserve"> als je connecties hebt binnen je gemeente, gebruik deze. </w:t>
      </w:r>
    </w:p>
    <w:p w14:paraId="5BC052CB" w14:textId="4DF851B8" w:rsidR="003B2730" w:rsidRDefault="00E77B58" w:rsidP="003B2730">
      <w:pPr>
        <w:keepNext/>
        <w:numPr>
          <w:ilvl w:val="2"/>
          <w:numId w:val="1"/>
        </w:numPr>
        <w:spacing w:before="360"/>
        <w:outlineLvl w:val="2"/>
        <w:rPr>
          <w:b/>
          <w:color w:val="A2BD2D"/>
          <w:sz w:val="24"/>
        </w:rPr>
      </w:pPr>
      <w:bookmarkStart w:id="34" w:name="_Toc26437105"/>
      <w:bookmarkStart w:id="35" w:name="_Toc26442228"/>
      <w:r w:rsidRPr="00E77B58">
        <w:rPr>
          <w:b/>
          <w:color w:val="A2BD2D"/>
          <w:sz w:val="24"/>
        </w:rPr>
        <w:t>Stap 7: Zoektocht sponsoring + samenwerking</w:t>
      </w:r>
      <w:bookmarkEnd w:id="34"/>
      <w:bookmarkEnd w:id="35"/>
    </w:p>
    <w:p w14:paraId="66B78F1E" w14:textId="77777777" w:rsidR="005D3D6E" w:rsidRDefault="005D3D6E" w:rsidP="003B2730"/>
    <w:p w14:paraId="41454685" w14:textId="65C8E2F4" w:rsidR="003B2730" w:rsidRDefault="003B2730" w:rsidP="003B2730">
      <w:r>
        <w:t xml:space="preserve">Maak een begroting op van de financiën die je denkt nodig te hebben. </w:t>
      </w:r>
    </w:p>
    <w:p w14:paraId="19AF3496" w14:textId="77777777" w:rsidR="003B2730" w:rsidRDefault="003B2730" w:rsidP="003B2730">
      <w:r>
        <w:t>Wat zijn de kostenposten en wat zijn de geschatte inkomsten?</w:t>
      </w:r>
    </w:p>
    <w:p w14:paraId="718110EB" w14:textId="00F866CD" w:rsidR="003B2730" w:rsidRDefault="003B2730" w:rsidP="003B2730">
      <w:r>
        <w:t xml:space="preserve">Je kan hierin een link plakken naar een Excel bestand. </w:t>
      </w:r>
    </w:p>
    <w:p w14:paraId="548C6A83" w14:textId="77777777" w:rsidR="005D3D6E" w:rsidRDefault="005D3D6E" w:rsidP="003B2730"/>
    <w:p w14:paraId="39AF2134" w14:textId="279D61DE" w:rsidR="00E77B58" w:rsidRPr="00E77B58" w:rsidRDefault="00E77B58" w:rsidP="00E77B58">
      <w:pPr>
        <w:numPr>
          <w:ilvl w:val="0"/>
          <w:numId w:val="41"/>
        </w:numPr>
        <w:spacing w:after="60"/>
        <w:ind w:left="357" w:hanging="357"/>
        <w:rPr>
          <w:szCs w:val="18"/>
        </w:rPr>
      </w:pPr>
      <w:r w:rsidRPr="00E77B58">
        <w:rPr>
          <w:szCs w:val="18"/>
        </w:rPr>
        <w:t xml:space="preserve">Ga je op zoek naar lokale sponsors? </w:t>
      </w:r>
    </w:p>
    <w:p w14:paraId="0E99A781" w14:textId="77777777" w:rsidR="00E77B58" w:rsidRPr="00E77B58" w:rsidRDefault="00E77B58" w:rsidP="00E77B58">
      <w:pPr>
        <w:numPr>
          <w:ilvl w:val="0"/>
          <w:numId w:val="41"/>
        </w:numPr>
        <w:spacing w:after="60"/>
        <w:ind w:left="357" w:hanging="357"/>
        <w:rPr>
          <w:szCs w:val="18"/>
        </w:rPr>
      </w:pPr>
      <w:r w:rsidRPr="00E77B58">
        <w:rPr>
          <w:szCs w:val="18"/>
        </w:rPr>
        <w:t xml:space="preserve">Wil je iets doen met landbouwproducten? </w:t>
      </w:r>
    </w:p>
    <w:p w14:paraId="37BBAAA6" w14:textId="77777777" w:rsidR="00E77B58" w:rsidRPr="00E77B58" w:rsidRDefault="00E77B58" w:rsidP="00E77B58">
      <w:pPr>
        <w:numPr>
          <w:ilvl w:val="0"/>
          <w:numId w:val="41"/>
        </w:numPr>
        <w:spacing w:after="60"/>
        <w:ind w:left="357" w:hanging="357"/>
        <w:rPr>
          <w:szCs w:val="18"/>
        </w:rPr>
      </w:pPr>
      <w:r w:rsidRPr="00E77B58">
        <w:rPr>
          <w:szCs w:val="18"/>
        </w:rPr>
        <w:t xml:space="preserve">Ga je op zoek naar sponsors in de loop/wandelwereld? </w:t>
      </w:r>
    </w:p>
    <w:p w14:paraId="358E7148" w14:textId="77777777" w:rsidR="00E77B58" w:rsidRPr="00E77B58" w:rsidRDefault="00E77B58" w:rsidP="00E77B58">
      <w:pPr>
        <w:numPr>
          <w:ilvl w:val="0"/>
          <w:numId w:val="41"/>
        </w:numPr>
        <w:spacing w:after="60"/>
        <w:ind w:left="357" w:hanging="357"/>
        <w:rPr>
          <w:szCs w:val="18"/>
        </w:rPr>
      </w:pPr>
      <w:r w:rsidRPr="00E77B58">
        <w:rPr>
          <w:szCs w:val="18"/>
        </w:rPr>
        <w:t xml:space="preserve">Samenwerking met lokale atletiek vereniging? </w:t>
      </w:r>
    </w:p>
    <w:p w14:paraId="349C9BDE" w14:textId="77777777" w:rsidR="00E77B58" w:rsidRPr="00E77B58" w:rsidRDefault="00E77B58" w:rsidP="00E77B58">
      <w:pPr>
        <w:numPr>
          <w:ilvl w:val="0"/>
          <w:numId w:val="41"/>
        </w:numPr>
        <w:spacing w:after="60"/>
        <w:ind w:left="357" w:hanging="357"/>
        <w:rPr>
          <w:szCs w:val="18"/>
        </w:rPr>
      </w:pPr>
      <w:r w:rsidRPr="00E77B58">
        <w:rPr>
          <w:szCs w:val="18"/>
        </w:rPr>
        <w:t xml:space="preserve">Samenwerking met grotere organisatie? </w:t>
      </w:r>
    </w:p>
    <w:p w14:paraId="77145CC7" w14:textId="77777777" w:rsidR="00E77B58" w:rsidRPr="00E77B58" w:rsidRDefault="00E77B58" w:rsidP="00E77B58">
      <w:pPr>
        <w:numPr>
          <w:ilvl w:val="0"/>
          <w:numId w:val="41"/>
        </w:numPr>
        <w:spacing w:after="60"/>
        <w:ind w:left="357" w:hanging="357"/>
        <w:rPr>
          <w:szCs w:val="18"/>
        </w:rPr>
      </w:pPr>
      <w:r w:rsidRPr="00E77B58">
        <w:rPr>
          <w:szCs w:val="18"/>
        </w:rPr>
        <w:t xml:space="preserve">Waarvoor vraag je sponsoring? </w:t>
      </w:r>
    </w:p>
    <w:p w14:paraId="633822EB"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Afspanningslint? </w:t>
      </w:r>
    </w:p>
    <w:p w14:paraId="7BA08F79"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Springkastelen</w:t>
      </w:r>
    </w:p>
    <w:p w14:paraId="59AD09B2" w14:textId="77777777" w:rsidR="00E77B58" w:rsidRPr="00E77B58" w:rsidRDefault="00E77B58" w:rsidP="00E77B58">
      <w:pPr>
        <w:numPr>
          <w:ilvl w:val="0"/>
          <w:numId w:val="42"/>
        </w:numPr>
        <w:spacing w:after="60"/>
        <w:ind w:left="754" w:hanging="357"/>
        <w:rPr>
          <w:szCs w:val="18"/>
          <w:lang w:val="nl-NL"/>
        </w:rPr>
      </w:pPr>
      <w:proofErr w:type="spellStart"/>
      <w:r w:rsidRPr="00E77B58">
        <w:rPr>
          <w:szCs w:val="18"/>
          <w:lang w:val="nl-NL"/>
        </w:rPr>
        <w:lastRenderedPageBreak/>
        <w:t>Goodiebag</w:t>
      </w:r>
      <w:proofErr w:type="spellEnd"/>
    </w:p>
    <w:p w14:paraId="5E59CB80"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 </w:t>
      </w:r>
    </w:p>
    <w:p w14:paraId="35E0E589" w14:textId="77777777" w:rsidR="00E77B58" w:rsidRPr="00E77B58" w:rsidRDefault="00E77B58" w:rsidP="00E77B58">
      <w:pPr>
        <w:spacing w:after="60"/>
        <w:ind w:left="754"/>
        <w:rPr>
          <w:szCs w:val="18"/>
          <w:lang w:val="nl-NL"/>
        </w:rPr>
      </w:pPr>
    </w:p>
    <w:p w14:paraId="0FD2922A" w14:textId="77777777" w:rsidR="00E77B58" w:rsidRPr="00E77B58" w:rsidRDefault="00E77B58" w:rsidP="00E77B58">
      <w:pPr>
        <w:spacing w:after="60"/>
        <w:rPr>
          <w:szCs w:val="18"/>
          <w:lang w:val="nl-NL"/>
        </w:rPr>
      </w:pPr>
      <w:r w:rsidRPr="00E77B58">
        <w:rPr>
          <w:szCs w:val="18"/>
          <w:lang w:val="nl-NL"/>
        </w:rPr>
        <w:t xml:space="preserve">Start zoektocht sponsors en verzamel bedragen, logo’s, … </w:t>
      </w:r>
    </w:p>
    <w:p w14:paraId="1C3DFD1F" w14:textId="77777777" w:rsidR="00E77B58" w:rsidRPr="00E77B58" w:rsidRDefault="00E77B58" w:rsidP="00E77B58">
      <w:pPr>
        <w:numPr>
          <w:ilvl w:val="0"/>
          <w:numId w:val="41"/>
        </w:numPr>
        <w:spacing w:after="60"/>
        <w:ind w:left="357" w:hanging="357"/>
        <w:rPr>
          <w:szCs w:val="18"/>
        </w:rPr>
      </w:pPr>
      <w:r w:rsidRPr="00E77B58">
        <w:rPr>
          <w:szCs w:val="18"/>
        </w:rPr>
        <w:t xml:space="preserve">Maak duidelijke afspraken wie welke sponsors contacteren. </w:t>
      </w:r>
    </w:p>
    <w:p w14:paraId="11245A04" w14:textId="77777777" w:rsidR="00E77B58" w:rsidRPr="00E77B58" w:rsidRDefault="00E77B58" w:rsidP="00E77B58">
      <w:pPr>
        <w:numPr>
          <w:ilvl w:val="0"/>
          <w:numId w:val="41"/>
        </w:numPr>
        <w:spacing w:after="60"/>
        <w:ind w:left="357" w:hanging="357"/>
        <w:rPr>
          <w:szCs w:val="18"/>
        </w:rPr>
      </w:pPr>
      <w:r w:rsidRPr="00E77B58">
        <w:rPr>
          <w:szCs w:val="18"/>
        </w:rPr>
        <w:t xml:space="preserve">Bespreek wie het algemene overzicht bij houdt en wie de effectieve betalingen van de sponsors opvolgt. </w:t>
      </w:r>
    </w:p>
    <w:p w14:paraId="3A9E176E" w14:textId="77777777" w:rsidR="00E77B58" w:rsidRPr="00E77B58" w:rsidRDefault="00E77B58" w:rsidP="00E77B58">
      <w:pPr>
        <w:numPr>
          <w:ilvl w:val="0"/>
          <w:numId w:val="41"/>
        </w:numPr>
        <w:spacing w:after="60"/>
        <w:ind w:left="357" w:hanging="357"/>
        <w:rPr>
          <w:szCs w:val="18"/>
        </w:rPr>
      </w:pPr>
      <w:r w:rsidRPr="00E77B58">
        <w:rPr>
          <w:szCs w:val="18"/>
        </w:rPr>
        <w:t xml:space="preserve">Maak duidelijke afspraken met wat sponsors krijgen in ruil voor hun bijdrage. </w:t>
      </w:r>
    </w:p>
    <w:p w14:paraId="5DF5B7D7" w14:textId="77777777" w:rsidR="00E77B58" w:rsidRPr="00E77B58" w:rsidRDefault="00E77B58" w:rsidP="00E77B58">
      <w:pPr>
        <w:spacing w:after="60"/>
        <w:rPr>
          <w:b/>
          <w:bCs/>
          <w:szCs w:val="18"/>
          <w:lang w:val="nl-NL"/>
        </w:rPr>
      </w:pPr>
    </w:p>
    <w:p w14:paraId="369AADFD" w14:textId="77777777" w:rsidR="00E77B58" w:rsidRPr="00E77B58" w:rsidRDefault="00E77B58" w:rsidP="00E77B58">
      <w:pPr>
        <w:spacing w:after="60"/>
        <w:rPr>
          <w:b/>
          <w:bCs/>
          <w:i/>
          <w:iCs/>
          <w:szCs w:val="18"/>
          <w:lang w:val="nl-NL"/>
        </w:rPr>
      </w:pPr>
      <w:r w:rsidRPr="00E77B58">
        <w:rPr>
          <w:b/>
          <w:bCs/>
          <w:i/>
          <w:iCs/>
          <w:szCs w:val="18"/>
          <w:lang w:val="nl-NL"/>
        </w:rPr>
        <w:t>Bijvoorbeeld:</w:t>
      </w:r>
    </w:p>
    <w:p w14:paraId="6711988D" w14:textId="77777777" w:rsidR="00E77B58" w:rsidRPr="00E77B58" w:rsidRDefault="00E77B58" w:rsidP="00E77B58">
      <w:pPr>
        <w:spacing w:after="60"/>
        <w:rPr>
          <w:b/>
          <w:bCs/>
          <w:szCs w:val="18"/>
          <w:lang w:val="nl-NL"/>
        </w:rPr>
      </w:pPr>
    </w:p>
    <w:tbl>
      <w:tblPr>
        <w:tblStyle w:val="Tabelraster"/>
        <w:tblW w:w="0" w:type="auto"/>
        <w:tblLook w:val="04A0" w:firstRow="1" w:lastRow="0" w:firstColumn="1" w:lastColumn="0" w:noHBand="0" w:noVBand="1"/>
      </w:tblPr>
      <w:tblGrid>
        <w:gridCol w:w="3019"/>
        <w:gridCol w:w="3021"/>
        <w:gridCol w:w="3021"/>
      </w:tblGrid>
      <w:tr w:rsidR="00E77B58" w:rsidRPr="00E77B58" w14:paraId="60976AC8" w14:textId="77777777" w:rsidTr="00E77B58">
        <w:tc>
          <w:tcPr>
            <w:tcW w:w="3019" w:type="dxa"/>
          </w:tcPr>
          <w:p w14:paraId="29164AAA" w14:textId="77777777" w:rsidR="00E77B58" w:rsidRPr="00E77B58" w:rsidRDefault="00E77B58" w:rsidP="00E77B58">
            <w:pPr>
              <w:spacing w:after="60"/>
              <w:rPr>
                <w:b/>
                <w:bCs/>
                <w:i/>
                <w:iCs/>
                <w:szCs w:val="18"/>
                <w:lang w:val="nl-NL"/>
              </w:rPr>
            </w:pPr>
            <w:r w:rsidRPr="00E77B58">
              <w:rPr>
                <w:b/>
                <w:bCs/>
                <w:i/>
                <w:iCs/>
                <w:szCs w:val="18"/>
                <w:lang w:val="nl-NL"/>
              </w:rPr>
              <w:t>Bedrag</w:t>
            </w:r>
          </w:p>
        </w:tc>
        <w:tc>
          <w:tcPr>
            <w:tcW w:w="3021" w:type="dxa"/>
          </w:tcPr>
          <w:p w14:paraId="573B35BF" w14:textId="77777777" w:rsidR="00E77B58" w:rsidRPr="00E77B58" w:rsidRDefault="00E77B58" w:rsidP="00E77B58">
            <w:pPr>
              <w:spacing w:after="60"/>
              <w:rPr>
                <w:b/>
                <w:bCs/>
                <w:i/>
                <w:iCs/>
                <w:szCs w:val="18"/>
                <w:lang w:val="nl-NL"/>
              </w:rPr>
            </w:pPr>
            <w:r w:rsidRPr="00E77B58">
              <w:rPr>
                <w:b/>
                <w:bCs/>
                <w:i/>
                <w:iCs/>
                <w:szCs w:val="18"/>
                <w:lang w:val="nl-NL"/>
              </w:rPr>
              <w:t>Wat</w:t>
            </w:r>
          </w:p>
        </w:tc>
        <w:tc>
          <w:tcPr>
            <w:tcW w:w="3021" w:type="dxa"/>
          </w:tcPr>
          <w:p w14:paraId="1589C000" w14:textId="77777777" w:rsidR="00E77B58" w:rsidRPr="00E77B58" w:rsidRDefault="00E77B58" w:rsidP="00E77B58">
            <w:pPr>
              <w:spacing w:after="60"/>
              <w:rPr>
                <w:b/>
                <w:bCs/>
                <w:i/>
                <w:iCs/>
                <w:szCs w:val="18"/>
                <w:lang w:val="nl-NL"/>
              </w:rPr>
            </w:pPr>
            <w:r w:rsidRPr="00E77B58">
              <w:rPr>
                <w:b/>
                <w:bCs/>
                <w:i/>
                <w:iCs/>
                <w:szCs w:val="18"/>
                <w:lang w:val="nl-NL"/>
              </w:rPr>
              <w:t>Opmerkingen</w:t>
            </w:r>
          </w:p>
        </w:tc>
      </w:tr>
      <w:tr w:rsidR="00E77B58" w:rsidRPr="00E77B58" w14:paraId="5B5783CE" w14:textId="77777777" w:rsidTr="00E77B58">
        <w:tc>
          <w:tcPr>
            <w:tcW w:w="3019" w:type="dxa"/>
          </w:tcPr>
          <w:p w14:paraId="2BE86FFF" w14:textId="77777777" w:rsidR="00E77B58" w:rsidRPr="00E77B58" w:rsidRDefault="00E77B58" w:rsidP="00E77B58">
            <w:pPr>
              <w:spacing w:after="60"/>
              <w:rPr>
                <w:szCs w:val="18"/>
                <w:lang w:val="nl-NL"/>
              </w:rPr>
            </w:pPr>
            <w:r w:rsidRPr="00E77B58">
              <w:rPr>
                <w:szCs w:val="18"/>
                <w:lang w:val="nl-NL"/>
              </w:rPr>
              <w:t>200 euro</w:t>
            </w:r>
          </w:p>
        </w:tc>
        <w:tc>
          <w:tcPr>
            <w:tcW w:w="3021" w:type="dxa"/>
          </w:tcPr>
          <w:p w14:paraId="0F1D4E59" w14:textId="77777777" w:rsidR="00E77B58" w:rsidRPr="00E77B58" w:rsidRDefault="00E77B58" w:rsidP="00E77B58">
            <w:pPr>
              <w:numPr>
                <w:ilvl w:val="0"/>
                <w:numId w:val="41"/>
              </w:numPr>
              <w:spacing w:after="60"/>
              <w:ind w:left="357" w:hanging="357"/>
              <w:rPr>
                <w:szCs w:val="18"/>
              </w:rPr>
            </w:pPr>
            <w:r w:rsidRPr="00E77B58">
              <w:rPr>
                <w:szCs w:val="18"/>
              </w:rPr>
              <w:t>Op T-shirt promo</w:t>
            </w:r>
          </w:p>
          <w:p w14:paraId="72537576" w14:textId="77777777" w:rsidR="00E77B58" w:rsidRPr="00E77B58" w:rsidRDefault="00E77B58" w:rsidP="00E77B58">
            <w:pPr>
              <w:numPr>
                <w:ilvl w:val="0"/>
                <w:numId w:val="41"/>
              </w:numPr>
              <w:spacing w:after="60"/>
              <w:ind w:left="357" w:hanging="357"/>
              <w:rPr>
                <w:szCs w:val="18"/>
              </w:rPr>
            </w:pPr>
            <w:r w:rsidRPr="00E77B58">
              <w:rPr>
                <w:szCs w:val="18"/>
              </w:rPr>
              <w:t>Op T-shirt helpers</w:t>
            </w:r>
          </w:p>
          <w:p w14:paraId="06CE1480" w14:textId="77777777" w:rsidR="00E77B58" w:rsidRPr="00E77B58" w:rsidRDefault="00E77B58" w:rsidP="00E77B58">
            <w:pPr>
              <w:numPr>
                <w:ilvl w:val="0"/>
                <w:numId w:val="41"/>
              </w:numPr>
              <w:spacing w:after="60"/>
              <w:ind w:left="357" w:hanging="357"/>
              <w:rPr>
                <w:szCs w:val="18"/>
              </w:rPr>
            </w:pPr>
            <w:r w:rsidRPr="00E77B58">
              <w:rPr>
                <w:szCs w:val="18"/>
              </w:rPr>
              <w:t>Op T-shirts deelnemers</w:t>
            </w:r>
          </w:p>
          <w:p w14:paraId="2AF523E1" w14:textId="77777777" w:rsidR="00E77B58" w:rsidRPr="00E77B58" w:rsidRDefault="00E77B58" w:rsidP="00E77B58">
            <w:pPr>
              <w:numPr>
                <w:ilvl w:val="0"/>
                <w:numId w:val="41"/>
              </w:numPr>
              <w:spacing w:after="60"/>
              <w:ind w:left="357" w:hanging="357"/>
              <w:rPr>
                <w:szCs w:val="18"/>
              </w:rPr>
            </w:pPr>
            <w:r w:rsidRPr="00E77B58">
              <w:rPr>
                <w:szCs w:val="18"/>
              </w:rPr>
              <w:t>Stand op bedrijf</w:t>
            </w:r>
          </w:p>
          <w:p w14:paraId="196E3D1E" w14:textId="77777777" w:rsidR="00E77B58" w:rsidRPr="00E77B58" w:rsidRDefault="00E77B58" w:rsidP="00E77B58">
            <w:pPr>
              <w:numPr>
                <w:ilvl w:val="0"/>
                <w:numId w:val="41"/>
              </w:numPr>
              <w:spacing w:after="60"/>
              <w:ind w:left="357" w:hanging="357"/>
              <w:rPr>
                <w:szCs w:val="18"/>
              </w:rPr>
            </w:pPr>
            <w:r w:rsidRPr="00E77B58">
              <w:rPr>
                <w:szCs w:val="18"/>
              </w:rPr>
              <w:t xml:space="preserve">… </w:t>
            </w:r>
          </w:p>
        </w:tc>
        <w:tc>
          <w:tcPr>
            <w:tcW w:w="3021" w:type="dxa"/>
          </w:tcPr>
          <w:p w14:paraId="352B5B3A" w14:textId="77777777" w:rsidR="00E77B58" w:rsidRPr="00E77B58" w:rsidRDefault="00E77B58" w:rsidP="00E77B58">
            <w:pPr>
              <w:spacing w:after="60"/>
              <w:rPr>
                <w:szCs w:val="18"/>
                <w:lang w:val="nl-NL"/>
              </w:rPr>
            </w:pPr>
          </w:p>
        </w:tc>
      </w:tr>
      <w:tr w:rsidR="00E77B58" w:rsidRPr="00E77B58" w14:paraId="1191F270" w14:textId="77777777" w:rsidTr="00E77B58">
        <w:tc>
          <w:tcPr>
            <w:tcW w:w="3019" w:type="dxa"/>
          </w:tcPr>
          <w:p w14:paraId="47685778" w14:textId="77777777" w:rsidR="00E77B58" w:rsidRPr="00E77B58" w:rsidRDefault="00E77B58" w:rsidP="00E77B58">
            <w:pPr>
              <w:spacing w:after="60"/>
              <w:rPr>
                <w:szCs w:val="18"/>
                <w:lang w:val="nl-NL"/>
              </w:rPr>
            </w:pPr>
            <w:r w:rsidRPr="00E77B58">
              <w:rPr>
                <w:szCs w:val="18"/>
                <w:lang w:val="nl-NL"/>
              </w:rPr>
              <w:t>100 euro</w:t>
            </w:r>
          </w:p>
        </w:tc>
        <w:tc>
          <w:tcPr>
            <w:tcW w:w="3021" w:type="dxa"/>
          </w:tcPr>
          <w:p w14:paraId="08F06413" w14:textId="77777777" w:rsidR="00E77B58" w:rsidRPr="00E77B58" w:rsidRDefault="00E77B58" w:rsidP="00E77B58">
            <w:pPr>
              <w:numPr>
                <w:ilvl w:val="0"/>
                <w:numId w:val="41"/>
              </w:numPr>
              <w:spacing w:after="60"/>
              <w:ind w:left="357" w:hanging="357"/>
              <w:rPr>
                <w:szCs w:val="18"/>
              </w:rPr>
            </w:pPr>
            <w:r w:rsidRPr="00E77B58">
              <w:rPr>
                <w:szCs w:val="18"/>
              </w:rPr>
              <w:t>Op T-shirt helpers</w:t>
            </w:r>
          </w:p>
          <w:p w14:paraId="093BD957" w14:textId="77777777" w:rsidR="00E77B58" w:rsidRPr="00E77B58" w:rsidRDefault="00E77B58" w:rsidP="00E77B58">
            <w:pPr>
              <w:numPr>
                <w:ilvl w:val="0"/>
                <w:numId w:val="41"/>
              </w:numPr>
              <w:spacing w:after="60"/>
              <w:ind w:left="357" w:hanging="357"/>
              <w:rPr>
                <w:szCs w:val="18"/>
              </w:rPr>
            </w:pPr>
            <w:r w:rsidRPr="00E77B58">
              <w:rPr>
                <w:szCs w:val="18"/>
              </w:rPr>
              <w:t>Spandoek op bedrijf</w:t>
            </w:r>
          </w:p>
          <w:p w14:paraId="580D8711" w14:textId="77777777" w:rsidR="00E77B58" w:rsidRPr="00E77B58" w:rsidRDefault="00E77B58" w:rsidP="00E77B58">
            <w:pPr>
              <w:numPr>
                <w:ilvl w:val="0"/>
                <w:numId w:val="41"/>
              </w:numPr>
              <w:spacing w:after="60"/>
              <w:ind w:left="357" w:hanging="357"/>
              <w:rPr>
                <w:szCs w:val="18"/>
              </w:rPr>
            </w:pPr>
            <w:r w:rsidRPr="00E77B58">
              <w:rPr>
                <w:szCs w:val="18"/>
              </w:rPr>
              <w:t xml:space="preserve">… </w:t>
            </w:r>
          </w:p>
        </w:tc>
        <w:tc>
          <w:tcPr>
            <w:tcW w:w="3021" w:type="dxa"/>
          </w:tcPr>
          <w:p w14:paraId="1A037450" w14:textId="77777777" w:rsidR="00E77B58" w:rsidRPr="00E77B58" w:rsidRDefault="00E77B58" w:rsidP="00E77B58">
            <w:pPr>
              <w:spacing w:after="60"/>
              <w:rPr>
                <w:szCs w:val="18"/>
                <w:lang w:val="nl-NL"/>
              </w:rPr>
            </w:pPr>
          </w:p>
        </w:tc>
      </w:tr>
      <w:tr w:rsidR="00E77B58" w:rsidRPr="00E77B58" w14:paraId="3FD605AB" w14:textId="77777777" w:rsidTr="00E77B58">
        <w:tc>
          <w:tcPr>
            <w:tcW w:w="3019" w:type="dxa"/>
          </w:tcPr>
          <w:p w14:paraId="270E7035" w14:textId="77777777" w:rsidR="00E77B58" w:rsidRPr="00E77B58" w:rsidRDefault="00E77B58" w:rsidP="00E77B58">
            <w:pPr>
              <w:spacing w:after="60"/>
              <w:rPr>
                <w:szCs w:val="18"/>
                <w:lang w:val="nl-NL"/>
              </w:rPr>
            </w:pPr>
            <w:r w:rsidRPr="00E77B58">
              <w:rPr>
                <w:szCs w:val="18"/>
                <w:lang w:val="nl-NL"/>
              </w:rPr>
              <w:t>50 euro</w:t>
            </w:r>
          </w:p>
        </w:tc>
        <w:tc>
          <w:tcPr>
            <w:tcW w:w="3021" w:type="dxa"/>
          </w:tcPr>
          <w:p w14:paraId="6FF35999" w14:textId="77777777" w:rsidR="00E77B58" w:rsidRPr="00E77B58" w:rsidRDefault="00E77B58" w:rsidP="00E77B58">
            <w:pPr>
              <w:spacing w:after="60"/>
              <w:rPr>
                <w:szCs w:val="18"/>
                <w:lang w:val="nl-NL"/>
              </w:rPr>
            </w:pPr>
          </w:p>
        </w:tc>
        <w:tc>
          <w:tcPr>
            <w:tcW w:w="3021" w:type="dxa"/>
          </w:tcPr>
          <w:p w14:paraId="65C13333" w14:textId="77777777" w:rsidR="00E77B58" w:rsidRPr="00E77B58" w:rsidRDefault="00E77B58" w:rsidP="00E77B58">
            <w:pPr>
              <w:spacing w:after="60"/>
              <w:rPr>
                <w:szCs w:val="18"/>
                <w:lang w:val="nl-NL"/>
              </w:rPr>
            </w:pPr>
          </w:p>
        </w:tc>
      </w:tr>
      <w:tr w:rsidR="00E77B58" w:rsidRPr="00E77B58" w14:paraId="1F7ADFEB" w14:textId="77777777" w:rsidTr="00E77B58">
        <w:tc>
          <w:tcPr>
            <w:tcW w:w="3019" w:type="dxa"/>
          </w:tcPr>
          <w:p w14:paraId="10A4384E" w14:textId="77777777" w:rsidR="00E77B58" w:rsidRPr="00E77B58" w:rsidRDefault="00E77B58" w:rsidP="00E77B58">
            <w:pPr>
              <w:spacing w:after="60"/>
              <w:rPr>
                <w:szCs w:val="18"/>
                <w:lang w:val="nl-NL"/>
              </w:rPr>
            </w:pPr>
          </w:p>
        </w:tc>
        <w:tc>
          <w:tcPr>
            <w:tcW w:w="3021" w:type="dxa"/>
          </w:tcPr>
          <w:p w14:paraId="0710D13F" w14:textId="77777777" w:rsidR="00E77B58" w:rsidRPr="00E77B58" w:rsidRDefault="00E77B58" w:rsidP="00E77B58">
            <w:pPr>
              <w:spacing w:after="60"/>
              <w:rPr>
                <w:szCs w:val="18"/>
                <w:lang w:val="nl-NL"/>
              </w:rPr>
            </w:pPr>
          </w:p>
        </w:tc>
        <w:tc>
          <w:tcPr>
            <w:tcW w:w="3021" w:type="dxa"/>
          </w:tcPr>
          <w:p w14:paraId="2B380740" w14:textId="77777777" w:rsidR="00E77B58" w:rsidRPr="00E77B58" w:rsidRDefault="00E77B58" w:rsidP="00E77B58">
            <w:pPr>
              <w:spacing w:after="60"/>
              <w:rPr>
                <w:szCs w:val="18"/>
                <w:lang w:val="nl-NL"/>
              </w:rPr>
            </w:pPr>
          </w:p>
        </w:tc>
      </w:tr>
    </w:tbl>
    <w:p w14:paraId="47ED00A7" w14:textId="77777777" w:rsidR="00E77B58" w:rsidRPr="00E77B58" w:rsidRDefault="00E77B58" w:rsidP="00E77B58">
      <w:pPr>
        <w:spacing w:after="60"/>
        <w:rPr>
          <w:szCs w:val="18"/>
          <w:lang w:val="nl-NL"/>
        </w:rPr>
      </w:pPr>
    </w:p>
    <w:p w14:paraId="6A3EEF0A" w14:textId="7465DEDF" w:rsidR="00E77B58" w:rsidRDefault="00E77B58" w:rsidP="00E77B58">
      <w:pPr>
        <w:spacing w:after="60"/>
        <w:rPr>
          <w:szCs w:val="18"/>
          <w:lang w:val="nl-NL"/>
        </w:rPr>
      </w:pPr>
      <w:r w:rsidRPr="00E77B58">
        <w:rPr>
          <w:szCs w:val="18"/>
          <w:lang w:val="nl-NL"/>
        </w:rPr>
        <w:t xml:space="preserve">Naargelang van wat jullie communicatie en promocampagne is en wat de mogelijkheden zijn tijdens de dag zelf, kan je een sponsorvoorstel uitwerken heel specifiek voor dit evenement. </w:t>
      </w:r>
    </w:p>
    <w:p w14:paraId="032415A4" w14:textId="1A5ED52D" w:rsidR="005D3D6E" w:rsidRDefault="005D3D6E" w:rsidP="00E77B58">
      <w:pPr>
        <w:spacing w:after="60"/>
        <w:rPr>
          <w:szCs w:val="18"/>
          <w:lang w:val="nl-NL"/>
        </w:rPr>
      </w:pPr>
    </w:p>
    <w:p w14:paraId="75218E8A" w14:textId="77777777" w:rsidR="006632F4" w:rsidRDefault="006632F4" w:rsidP="006632F4">
      <w:r>
        <w:t xml:space="preserve">Voeg hier een overzicht toe van de partners waar je mee samenwerkt. En de afspraken die gemaakt werden. </w:t>
      </w:r>
    </w:p>
    <w:p w14:paraId="2366466F" w14:textId="77777777" w:rsidR="006632F4" w:rsidRDefault="006632F4" w:rsidP="006632F4">
      <w:proofErr w:type="spellStart"/>
      <w:r>
        <w:t>Vb</w:t>
      </w:r>
      <w:proofErr w:type="spellEnd"/>
      <w:r>
        <w:t xml:space="preserve">: Landelijke gilden komt de toog doen, wat krijgen zij hiervoor in ruil? </w:t>
      </w:r>
    </w:p>
    <w:p w14:paraId="4324D35A" w14:textId="1056E1AF" w:rsidR="005D3D6E" w:rsidRPr="00E77B58" w:rsidRDefault="006632F4" w:rsidP="003C0D9E">
      <w:pPr>
        <w:rPr>
          <w:szCs w:val="18"/>
          <w:lang w:val="nl-NL"/>
        </w:rPr>
      </w:pPr>
      <w:proofErr w:type="spellStart"/>
      <w:r>
        <w:t>Vb</w:t>
      </w:r>
      <w:proofErr w:type="spellEnd"/>
      <w:r>
        <w:t>: een firma levert alle voertuigen voor een gymkana, hoe zit het met verzekeringen? Wie haalt deze op? Wie is de contactpersoon bij de firma en bij de organisatie?</w:t>
      </w:r>
    </w:p>
    <w:p w14:paraId="6CCC89A7" w14:textId="46F9B371" w:rsidR="005D3D6E" w:rsidRPr="005D3D6E" w:rsidRDefault="00E77B58" w:rsidP="005D3D6E">
      <w:pPr>
        <w:keepNext/>
        <w:numPr>
          <w:ilvl w:val="2"/>
          <w:numId w:val="1"/>
        </w:numPr>
        <w:spacing w:before="360"/>
        <w:outlineLvl w:val="2"/>
        <w:rPr>
          <w:b/>
          <w:color w:val="A2BD2D"/>
          <w:sz w:val="24"/>
        </w:rPr>
      </w:pPr>
      <w:bookmarkStart w:id="36" w:name="_Toc26437106"/>
      <w:bookmarkStart w:id="37" w:name="_Toc26442229"/>
      <w:r w:rsidRPr="00E77B58">
        <w:rPr>
          <w:b/>
          <w:color w:val="A2BD2D"/>
          <w:sz w:val="24"/>
        </w:rPr>
        <w:t>Stap 8: Communicatie</w:t>
      </w:r>
      <w:bookmarkEnd w:id="36"/>
      <w:bookmarkEnd w:id="37"/>
    </w:p>
    <w:p w14:paraId="494D0BBC" w14:textId="77777777" w:rsidR="00E77B58" w:rsidRPr="00E77B58" w:rsidRDefault="00E77B58" w:rsidP="00E77B58">
      <w:pPr>
        <w:rPr>
          <w:b/>
          <w:bCs/>
        </w:rPr>
      </w:pPr>
      <w:r w:rsidRPr="00E77B58">
        <w:rPr>
          <w:b/>
          <w:bCs/>
        </w:rPr>
        <w:t xml:space="preserve">Uitwerking en opmaak: hoe, wanneer, welke kanalen, wat moet er gecommuniceerd worden, …. </w:t>
      </w:r>
    </w:p>
    <w:p w14:paraId="2BC7F57A" w14:textId="77777777" w:rsidR="00E77B58" w:rsidRPr="00E77B58" w:rsidRDefault="00E77B58" w:rsidP="00E77B58">
      <w:pPr>
        <w:numPr>
          <w:ilvl w:val="0"/>
          <w:numId w:val="41"/>
        </w:numPr>
        <w:spacing w:after="60"/>
        <w:ind w:left="357" w:hanging="357"/>
        <w:rPr>
          <w:szCs w:val="18"/>
        </w:rPr>
      </w:pPr>
      <w:r w:rsidRPr="00E77B58">
        <w:rPr>
          <w:szCs w:val="18"/>
        </w:rPr>
        <w:t>Flyers</w:t>
      </w:r>
    </w:p>
    <w:p w14:paraId="31211C6B" w14:textId="77777777" w:rsidR="00E77B58" w:rsidRPr="00E77B58" w:rsidRDefault="00E77B58" w:rsidP="00E77B58">
      <w:pPr>
        <w:numPr>
          <w:ilvl w:val="0"/>
          <w:numId w:val="41"/>
        </w:numPr>
        <w:spacing w:after="60"/>
        <w:ind w:left="357" w:hanging="357"/>
        <w:rPr>
          <w:szCs w:val="18"/>
        </w:rPr>
      </w:pPr>
      <w:r w:rsidRPr="00E77B58">
        <w:rPr>
          <w:szCs w:val="18"/>
        </w:rPr>
        <w:t>Affiches</w:t>
      </w:r>
    </w:p>
    <w:p w14:paraId="5E4BF934" w14:textId="77777777" w:rsidR="00E77B58" w:rsidRPr="00E77B58" w:rsidRDefault="00E77B58" w:rsidP="00E77B58">
      <w:pPr>
        <w:numPr>
          <w:ilvl w:val="0"/>
          <w:numId w:val="41"/>
        </w:numPr>
        <w:spacing w:after="60"/>
        <w:ind w:left="357" w:hanging="357"/>
        <w:rPr>
          <w:szCs w:val="18"/>
        </w:rPr>
      </w:pPr>
      <w:r w:rsidRPr="00E77B58">
        <w:rPr>
          <w:szCs w:val="18"/>
        </w:rPr>
        <w:t>Wandel/loopkalenders</w:t>
      </w:r>
    </w:p>
    <w:p w14:paraId="23A432E8" w14:textId="77777777" w:rsidR="00E77B58" w:rsidRPr="00E77B58" w:rsidRDefault="00E77B58" w:rsidP="00E77B58">
      <w:pPr>
        <w:numPr>
          <w:ilvl w:val="0"/>
          <w:numId w:val="41"/>
        </w:numPr>
        <w:spacing w:after="60"/>
        <w:ind w:left="357" w:hanging="357"/>
        <w:rPr>
          <w:szCs w:val="18"/>
        </w:rPr>
      </w:pPr>
      <w:r w:rsidRPr="00E77B58">
        <w:rPr>
          <w:szCs w:val="18"/>
        </w:rPr>
        <w:t>Inschrijfsysteem</w:t>
      </w:r>
    </w:p>
    <w:p w14:paraId="6D41C126" w14:textId="77777777" w:rsidR="00E77B58" w:rsidRPr="00E77B58" w:rsidRDefault="00E77B58" w:rsidP="00E77B58">
      <w:pPr>
        <w:rPr>
          <w:b/>
          <w:bCs/>
        </w:rPr>
      </w:pPr>
      <w:r w:rsidRPr="00E77B58">
        <w:rPr>
          <w:b/>
          <w:bCs/>
        </w:rPr>
        <w:t>Afspraken</w:t>
      </w:r>
    </w:p>
    <w:p w14:paraId="0E9BCAF7" w14:textId="77777777" w:rsidR="00E77B58" w:rsidRPr="00E77B58" w:rsidRDefault="00E77B58" w:rsidP="00E77B58">
      <w:pPr>
        <w:numPr>
          <w:ilvl w:val="0"/>
          <w:numId w:val="41"/>
        </w:numPr>
        <w:spacing w:after="60"/>
        <w:ind w:left="357" w:hanging="357"/>
        <w:rPr>
          <w:szCs w:val="18"/>
        </w:rPr>
      </w:pPr>
      <w:r w:rsidRPr="00E77B58">
        <w:rPr>
          <w:szCs w:val="18"/>
        </w:rPr>
        <w:t xml:space="preserve">Wie maakt welke promo: affiche, FB, …. </w:t>
      </w:r>
    </w:p>
    <w:p w14:paraId="09C61876" w14:textId="77777777" w:rsidR="00E77B58" w:rsidRPr="00E77B58" w:rsidRDefault="00E77B58" w:rsidP="00E77B58">
      <w:pPr>
        <w:numPr>
          <w:ilvl w:val="0"/>
          <w:numId w:val="41"/>
        </w:numPr>
        <w:spacing w:after="60"/>
        <w:ind w:left="357" w:hanging="357"/>
        <w:rPr>
          <w:szCs w:val="18"/>
        </w:rPr>
      </w:pPr>
      <w:r w:rsidRPr="00E77B58">
        <w:rPr>
          <w:szCs w:val="18"/>
        </w:rPr>
        <w:t xml:space="preserve">Wie kijkt en leest na? </w:t>
      </w:r>
    </w:p>
    <w:p w14:paraId="0FA51939" w14:textId="77777777" w:rsidR="00E77B58" w:rsidRPr="00E77B58" w:rsidRDefault="00E77B58" w:rsidP="00E77B58">
      <w:pPr>
        <w:numPr>
          <w:ilvl w:val="0"/>
          <w:numId w:val="41"/>
        </w:numPr>
        <w:spacing w:after="60"/>
        <w:ind w:left="357" w:hanging="357"/>
        <w:rPr>
          <w:szCs w:val="18"/>
        </w:rPr>
      </w:pPr>
      <w:r w:rsidRPr="00E77B58">
        <w:rPr>
          <w:szCs w:val="18"/>
        </w:rPr>
        <w:t xml:space="preserve">Aantallen? </w:t>
      </w:r>
    </w:p>
    <w:p w14:paraId="4BC55595" w14:textId="77777777" w:rsidR="00E77B58" w:rsidRPr="00E77B58" w:rsidRDefault="00E77B58" w:rsidP="00E77B58">
      <w:pPr>
        <w:numPr>
          <w:ilvl w:val="0"/>
          <w:numId w:val="41"/>
        </w:numPr>
        <w:spacing w:after="60"/>
        <w:ind w:left="357" w:hanging="357"/>
        <w:rPr>
          <w:szCs w:val="18"/>
        </w:rPr>
      </w:pPr>
      <w:r w:rsidRPr="00E77B58">
        <w:rPr>
          <w:szCs w:val="18"/>
        </w:rPr>
        <w:t xml:space="preserve">Kostprijs? </w:t>
      </w:r>
    </w:p>
    <w:p w14:paraId="6C70FF9B" w14:textId="77777777" w:rsidR="00E77B58" w:rsidRPr="00E77B58" w:rsidRDefault="00E77B58" w:rsidP="00E77B58"/>
    <w:p w14:paraId="460ACC47" w14:textId="77777777" w:rsidR="00E77B58" w:rsidRPr="00E77B58" w:rsidRDefault="00E77B58" w:rsidP="00E77B58">
      <w:r w:rsidRPr="00E77B58">
        <w:t xml:space="preserve">Maak duidelijke afspraken over wie wat doet. </w:t>
      </w:r>
    </w:p>
    <w:p w14:paraId="274B9A15" w14:textId="77777777" w:rsidR="00E77B58" w:rsidRPr="00E77B58" w:rsidRDefault="00E77B58" w:rsidP="00E77B58">
      <w:r w:rsidRPr="00E77B58">
        <w:rPr>
          <w:b/>
          <w:bCs/>
        </w:rPr>
        <w:lastRenderedPageBreak/>
        <w:t>Tip</w:t>
      </w:r>
      <w:r w:rsidRPr="00E77B58">
        <w:t xml:space="preserve">: stel 1 communicatieverantwoordelijke aan die alles mee opvolgt. En bijvoorbeeld instaat voor de verdeling van de affiches onder het team. Wie waar affiches gaat hangen en de mensen ook motiveert om dit te doen. </w:t>
      </w:r>
    </w:p>
    <w:p w14:paraId="1A62ECC0" w14:textId="77777777" w:rsidR="00E77B58" w:rsidRPr="00E77B58" w:rsidRDefault="00E77B58" w:rsidP="00E77B58">
      <w:r w:rsidRPr="00E77B58">
        <w:rPr>
          <w:b/>
          <w:bCs/>
        </w:rPr>
        <w:t>Tip:</w:t>
      </w:r>
      <w:r w:rsidRPr="00E77B58">
        <w:t xml:space="preserve"> wanneer je door stallen e.d. loopt is het misschien aangewezen om honden niet toe te laten. Neem dit ook zeker mee in je communicatie en denk ook na over eventuele andere zaken die vooraf moeten worden meegedeeld. Zoals niet rolstoeltoegankelijk of net wel, …. </w:t>
      </w:r>
    </w:p>
    <w:p w14:paraId="60214269" w14:textId="77777777" w:rsidR="00E77B58" w:rsidRPr="00E77B58" w:rsidRDefault="00E77B58" w:rsidP="00E77B58">
      <w:pPr>
        <w:rPr>
          <w:b/>
          <w:bCs/>
        </w:rPr>
      </w:pPr>
    </w:p>
    <w:p w14:paraId="76FDACFA" w14:textId="77777777" w:rsidR="00E77B58" w:rsidRPr="00E77B58" w:rsidRDefault="00E77B58" w:rsidP="00E77B58">
      <w:pPr>
        <w:rPr>
          <w:b/>
          <w:bCs/>
        </w:rPr>
      </w:pPr>
      <w:r w:rsidRPr="00E77B58">
        <w:rPr>
          <w:b/>
          <w:bCs/>
        </w:rPr>
        <w:t>Opstart communicatie</w:t>
      </w:r>
    </w:p>
    <w:p w14:paraId="7CE1F62B" w14:textId="77777777" w:rsidR="00E77B58" w:rsidRPr="00E77B58" w:rsidRDefault="00E77B58" w:rsidP="00E77B58">
      <w:r w:rsidRPr="00E77B58">
        <w:t xml:space="preserve">Maak een duidelijk plan waarin het voor iedereen duidelijk is wie wat moet doen. </w:t>
      </w:r>
    </w:p>
    <w:p w14:paraId="03ADB980" w14:textId="77777777" w:rsidR="00E77B58" w:rsidRPr="00E77B58" w:rsidRDefault="00E77B58" w:rsidP="00E77B58">
      <w:r w:rsidRPr="00E77B58">
        <w:t xml:space="preserve">Wanneer welke communicatie de deur uit gaat en of dit gebeurd is. </w:t>
      </w:r>
    </w:p>
    <w:p w14:paraId="3AB209F0" w14:textId="77777777" w:rsidR="00E77B58" w:rsidRPr="00E77B58" w:rsidRDefault="00E77B58" w:rsidP="00E77B58">
      <w:r w:rsidRPr="00E77B58">
        <w:t xml:space="preserve">Eventueel kan je in je tabel ook nog kostprijs toevoegen. </w:t>
      </w:r>
    </w:p>
    <w:p w14:paraId="5B341CFE" w14:textId="77777777" w:rsidR="00E77B58" w:rsidRPr="00E77B58" w:rsidRDefault="00E77B58" w:rsidP="00E77B58">
      <w:r w:rsidRPr="00E77B58">
        <w:t xml:space="preserve">Eventueel bereik of nadien aan de deelnemers vragen waar ze het gehoord hebben. </w:t>
      </w:r>
    </w:p>
    <w:p w14:paraId="7949302F" w14:textId="77777777" w:rsidR="00E77B58" w:rsidRPr="00E77B58" w:rsidRDefault="00E77B58" w:rsidP="00E77B58">
      <w:r w:rsidRPr="00E77B58">
        <w:t xml:space="preserve">Dus kan je het jaar daarna je communicatie bijschaven. </w:t>
      </w:r>
    </w:p>
    <w:p w14:paraId="07CA7B35" w14:textId="77777777" w:rsidR="00E77B58" w:rsidRPr="00E77B58" w:rsidRDefault="00E77B58" w:rsidP="00E77B58"/>
    <w:tbl>
      <w:tblPr>
        <w:tblStyle w:val="Tabelraster"/>
        <w:tblW w:w="0" w:type="auto"/>
        <w:tblLook w:val="04A0" w:firstRow="1" w:lastRow="0" w:firstColumn="1" w:lastColumn="0" w:noHBand="0" w:noVBand="1"/>
      </w:tblPr>
      <w:tblGrid>
        <w:gridCol w:w="1916"/>
        <w:gridCol w:w="1803"/>
        <w:gridCol w:w="1830"/>
        <w:gridCol w:w="1799"/>
        <w:gridCol w:w="1713"/>
      </w:tblGrid>
      <w:tr w:rsidR="00E77B58" w:rsidRPr="00E77B58" w14:paraId="2EFBE7FC" w14:textId="77777777" w:rsidTr="00E77B58">
        <w:tc>
          <w:tcPr>
            <w:tcW w:w="1916" w:type="dxa"/>
          </w:tcPr>
          <w:p w14:paraId="7DE544BE" w14:textId="77777777" w:rsidR="00E77B58" w:rsidRPr="00E77B58" w:rsidRDefault="00E77B58" w:rsidP="00E77B58">
            <w:pPr>
              <w:rPr>
                <w:b/>
                <w:bCs/>
              </w:rPr>
            </w:pPr>
            <w:r w:rsidRPr="00E77B58">
              <w:rPr>
                <w:b/>
                <w:bCs/>
              </w:rPr>
              <w:t>Wanneer</w:t>
            </w:r>
          </w:p>
        </w:tc>
        <w:tc>
          <w:tcPr>
            <w:tcW w:w="1803" w:type="dxa"/>
          </w:tcPr>
          <w:p w14:paraId="5F8B1878" w14:textId="77777777" w:rsidR="00E77B58" w:rsidRPr="00E77B58" w:rsidRDefault="00E77B58" w:rsidP="00E77B58">
            <w:pPr>
              <w:rPr>
                <w:b/>
                <w:bCs/>
              </w:rPr>
            </w:pPr>
            <w:r w:rsidRPr="00E77B58">
              <w:rPr>
                <w:b/>
                <w:bCs/>
              </w:rPr>
              <w:t>Wat</w:t>
            </w:r>
          </w:p>
        </w:tc>
        <w:tc>
          <w:tcPr>
            <w:tcW w:w="1830" w:type="dxa"/>
          </w:tcPr>
          <w:p w14:paraId="76369FB6" w14:textId="77777777" w:rsidR="00E77B58" w:rsidRPr="00E77B58" w:rsidRDefault="00E77B58" w:rsidP="00E77B58">
            <w:pPr>
              <w:rPr>
                <w:b/>
                <w:bCs/>
              </w:rPr>
            </w:pPr>
            <w:r w:rsidRPr="00E77B58">
              <w:rPr>
                <w:b/>
                <w:bCs/>
              </w:rPr>
              <w:t>Waar</w:t>
            </w:r>
          </w:p>
        </w:tc>
        <w:tc>
          <w:tcPr>
            <w:tcW w:w="1799" w:type="dxa"/>
          </w:tcPr>
          <w:p w14:paraId="289A0D71" w14:textId="77777777" w:rsidR="00E77B58" w:rsidRPr="00E77B58" w:rsidRDefault="00E77B58" w:rsidP="00E77B58">
            <w:pPr>
              <w:rPr>
                <w:b/>
                <w:bCs/>
              </w:rPr>
            </w:pPr>
            <w:r w:rsidRPr="00E77B58">
              <w:rPr>
                <w:b/>
                <w:bCs/>
              </w:rPr>
              <w:t xml:space="preserve">Wie </w:t>
            </w:r>
          </w:p>
        </w:tc>
        <w:tc>
          <w:tcPr>
            <w:tcW w:w="1713" w:type="dxa"/>
          </w:tcPr>
          <w:p w14:paraId="39027980" w14:textId="77777777" w:rsidR="00E77B58" w:rsidRPr="00E77B58" w:rsidRDefault="00E77B58" w:rsidP="00E77B58">
            <w:pPr>
              <w:rPr>
                <w:b/>
                <w:bCs/>
              </w:rPr>
            </w:pPr>
            <w:r w:rsidRPr="00E77B58">
              <w:rPr>
                <w:b/>
                <w:bCs/>
              </w:rPr>
              <w:t>Check</w:t>
            </w:r>
          </w:p>
        </w:tc>
      </w:tr>
      <w:tr w:rsidR="00E77B58" w:rsidRPr="00E77B58" w14:paraId="6C5E89CB" w14:textId="77777777" w:rsidTr="00E77B58">
        <w:tc>
          <w:tcPr>
            <w:tcW w:w="1916" w:type="dxa"/>
          </w:tcPr>
          <w:p w14:paraId="10FF8923" w14:textId="77777777" w:rsidR="00E77B58" w:rsidRPr="00E77B58" w:rsidRDefault="00E77B58" w:rsidP="00E77B58"/>
        </w:tc>
        <w:tc>
          <w:tcPr>
            <w:tcW w:w="1803" w:type="dxa"/>
          </w:tcPr>
          <w:p w14:paraId="363CCE58" w14:textId="77777777" w:rsidR="00E77B58" w:rsidRPr="00E77B58" w:rsidRDefault="00E77B58" w:rsidP="00E77B58"/>
        </w:tc>
        <w:tc>
          <w:tcPr>
            <w:tcW w:w="1830" w:type="dxa"/>
          </w:tcPr>
          <w:p w14:paraId="55C4DC83" w14:textId="77777777" w:rsidR="00E77B58" w:rsidRPr="00E77B58" w:rsidRDefault="00E77B58" w:rsidP="00E77B58"/>
        </w:tc>
        <w:tc>
          <w:tcPr>
            <w:tcW w:w="1799" w:type="dxa"/>
          </w:tcPr>
          <w:p w14:paraId="7C4C5F8F" w14:textId="77777777" w:rsidR="00E77B58" w:rsidRPr="00E77B58" w:rsidRDefault="00E77B58" w:rsidP="00E77B58"/>
        </w:tc>
        <w:tc>
          <w:tcPr>
            <w:tcW w:w="1713" w:type="dxa"/>
          </w:tcPr>
          <w:p w14:paraId="18FAE637" w14:textId="77777777" w:rsidR="00E77B58" w:rsidRPr="00E77B58" w:rsidRDefault="00E77B58" w:rsidP="00E77B58"/>
        </w:tc>
      </w:tr>
      <w:tr w:rsidR="00E77B58" w:rsidRPr="00E77B58" w14:paraId="063DAB22" w14:textId="77777777" w:rsidTr="00E77B58">
        <w:tc>
          <w:tcPr>
            <w:tcW w:w="1916" w:type="dxa"/>
          </w:tcPr>
          <w:p w14:paraId="01D92B55" w14:textId="77777777" w:rsidR="00E77B58" w:rsidRPr="00E77B58" w:rsidRDefault="00E77B58" w:rsidP="00E77B58"/>
        </w:tc>
        <w:tc>
          <w:tcPr>
            <w:tcW w:w="1803" w:type="dxa"/>
          </w:tcPr>
          <w:p w14:paraId="036015A7" w14:textId="77777777" w:rsidR="00E77B58" w:rsidRPr="00E77B58" w:rsidRDefault="00E77B58" w:rsidP="00E77B58"/>
        </w:tc>
        <w:tc>
          <w:tcPr>
            <w:tcW w:w="1830" w:type="dxa"/>
          </w:tcPr>
          <w:p w14:paraId="182B5CDF" w14:textId="77777777" w:rsidR="00E77B58" w:rsidRPr="00E77B58" w:rsidRDefault="00E77B58" w:rsidP="00E77B58"/>
        </w:tc>
        <w:tc>
          <w:tcPr>
            <w:tcW w:w="1799" w:type="dxa"/>
          </w:tcPr>
          <w:p w14:paraId="5296A022" w14:textId="77777777" w:rsidR="00E77B58" w:rsidRPr="00E77B58" w:rsidRDefault="00E77B58" w:rsidP="00E77B58"/>
        </w:tc>
        <w:tc>
          <w:tcPr>
            <w:tcW w:w="1713" w:type="dxa"/>
          </w:tcPr>
          <w:p w14:paraId="778A0DBB" w14:textId="77777777" w:rsidR="00E77B58" w:rsidRPr="00E77B58" w:rsidRDefault="00E77B58" w:rsidP="00E77B58"/>
        </w:tc>
      </w:tr>
    </w:tbl>
    <w:p w14:paraId="06DAF5EC" w14:textId="77777777" w:rsidR="00E77B58" w:rsidRPr="00E77B58" w:rsidRDefault="00E77B58" w:rsidP="00E77B58"/>
    <w:p w14:paraId="1919058D" w14:textId="77777777" w:rsidR="00E77B58" w:rsidRPr="00E77B58" w:rsidRDefault="00E77B58" w:rsidP="00E77B58">
      <w:pPr>
        <w:spacing w:after="60"/>
        <w:rPr>
          <w:szCs w:val="18"/>
        </w:rPr>
      </w:pPr>
      <w:r w:rsidRPr="00E77B58">
        <w:rPr>
          <w:szCs w:val="18"/>
        </w:rPr>
        <w:t>Denk bij je communicatie ook aan:</w:t>
      </w:r>
    </w:p>
    <w:p w14:paraId="6FF6A924" w14:textId="77777777" w:rsidR="00E77B58" w:rsidRPr="00E77B58" w:rsidRDefault="00E77B58" w:rsidP="00E77B58">
      <w:pPr>
        <w:numPr>
          <w:ilvl w:val="0"/>
          <w:numId w:val="41"/>
        </w:numPr>
        <w:spacing w:after="60"/>
        <w:ind w:left="357" w:hanging="357"/>
        <w:rPr>
          <w:szCs w:val="18"/>
        </w:rPr>
      </w:pPr>
      <w:r w:rsidRPr="00E77B58">
        <w:rPr>
          <w:szCs w:val="18"/>
        </w:rPr>
        <w:t xml:space="preserve">Sponsors </w:t>
      </w:r>
    </w:p>
    <w:p w14:paraId="64C3CFC0"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Juiste en correcte logo’s erop</w:t>
      </w:r>
    </w:p>
    <w:p w14:paraId="4705D463"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Ook mogelijkheden om verspreiding van het evenement</w:t>
      </w:r>
    </w:p>
    <w:p w14:paraId="45B1B96C" w14:textId="77777777" w:rsidR="00E77B58" w:rsidRPr="00E77B58" w:rsidRDefault="00E77B58" w:rsidP="00E77B58">
      <w:pPr>
        <w:numPr>
          <w:ilvl w:val="0"/>
          <w:numId w:val="41"/>
        </w:numPr>
        <w:spacing w:after="60"/>
        <w:ind w:left="357" w:hanging="357"/>
        <w:rPr>
          <w:szCs w:val="18"/>
        </w:rPr>
      </w:pPr>
      <w:r w:rsidRPr="00E77B58">
        <w:rPr>
          <w:szCs w:val="18"/>
        </w:rPr>
        <w:t>Meewerkende bedrijven ter verdeling van flyers, of hangen van affiche</w:t>
      </w:r>
    </w:p>
    <w:p w14:paraId="4E234DCF" w14:textId="77777777" w:rsidR="00E77B58" w:rsidRPr="00E77B58" w:rsidRDefault="00E77B58" w:rsidP="00E77B58">
      <w:pPr>
        <w:numPr>
          <w:ilvl w:val="0"/>
          <w:numId w:val="41"/>
        </w:numPr>
        <w:spacing w:after="60"/>
        <w:ind w:left="357" w:hanging="357"/>
        <w:rPr>
          <w:szCs w:val="18"/>
        </w:rPr>
      </w:pPr>
      <w:r w:rsidRPr="00E77B58">
        <w:rPr>
          <w:szCs w:val="18"/>
        </w:rPr>
        <w:t xml:space="preserve">Gemeente borden, bladen, … </w:t>
      </w:r>
    </w:p>
    <w:p w14:paraId="3B6CD56B" w14:textId="77777777" w:rsidR="00E77B58" w:rsidRPr="00E77B58" w:rsidRDefault="00E77B58" w:rsidP="00E77B58">
      <w:pPr>
        <w:rPr>
          <w:b/>
          <w:bCs/>
        </w:rPr>
      </w:pPr>
    </w:p>
    <w:p w14:paraId="59442DD4" w14:textId="77777777" w:rsidR="00E77B58" w:rsidRPr="00E77B58" w:rsidRDefault="00E77B58" w:rsidP="00E77B58">
      <w:pPr>
        <w:rPr>
          <w:b/>
          <w:bCs/>
        </w:rPr>
      </w:pPr>
      <w:r w:rsidRPr="00E77B58">
        <w:rPr>
          <w:b/>
          <w:bCs/>
        </w:rPr>
        <w:t>Opvolgen inschrijvingen</w:t>
      </w:r>
    </w:p>
    <w:p w14:paraId="279F148E" w14:textId="77777777" w:rsidR="00E77B58" w:rsidRPr="00E77B58" w:rsidRDefault="00E77B58" w:rsidP="00E77B58">
      <w:r w:rsidRPr="00E77B58">
        <w:t xml:space="preserve">Zorg voor een inschrijfsysteem dat makkelijk op te volgen is. </w:t>
      </w:r>
    </w:p>
    <w:p w14:paraId="1CE44CB3" w14:textId="77777777" w:rsidR="00E77B58" w:rsidRPr="00E77B58" w:rsidRDefault="00E77B58" w:rsidP="00E77B58">
      <w:r w:rsidRPr="00E77B58">
        <w:t xml:space="preserve">Maak op voorhand een schatting aan hoeveel personen je verwacht te komen. </w:t>
      </w:r>
    </w:p>
    <w:p w14:paraId="7D5F42F2" w14:textId="77777777" w:rsidR="00E77B58" w:rsidRPr="00E77B58" w:rsidRDefault="00E77B58" w:rsidP="00E77B58">
      <w:r w:rsidRPr="00E77B58">
        <w:t xml:space="preserve">Zet eventueel een stop op de inschrijvingen of communiceer dat plaatsen beperkt zijn. </w:t>
      </w:r>
    </w:p>
    <w:p w14:paraId="4A982889" w14:textId="77777777" w:rsidR="00E77B58" w:rsidRPr="00E77B58" w:rsidRDefault="00E77B58" w:rsidP="00E77B58">
      <w:r w:rsidRPr="00E77B58">
        <w:t xml:space="preserve">Voorzie voor het geschatte aantal personen de nodige accommodatie, zeker wanneer dit het eerste jaar is moet je een schatting maken van het aantal deelnemers waar je naar streeft. </w:t>
      </w:r>
    </w:p>
    <w:p w14:paraId="4A57FBE4" w14:textId="77777777" w:rsidR="00E77B58" w:rsidRPr="00E77B58" w:rsidRDefault="00E77B58" w:rsidP="00E77B58">
      <w:pPr>
        <w:keepNext/>
        <w:numPr>
          <w:ilvl w:val="1"/>
          <w:numId w:val="1"/>
        </w:numPr>
        <w:spacing w:before="480"/>
        <w:outlineLvl w:val="1"/>
        <w:rPr>
          <w:b/>
          <w:color w:val="744B18"/>
          <w:sz w:val="28"/>
        </w:rPr>
      </w:pPr>
      <w:bookmarkStart w:id="38" w:name="_Toc26437107"/>
      <w:bookmarkStart w:id="39" w:name="_Toc26442230"/>
      <w:r w:rsidRPr="00E77B58">
        <w:rPr>
          <w:b/>
          <w:color w:val="744B18"/>
          <w:sz w:val="28"/>
        </w:rPr>
        <w:t>Stap 9 Catering</w:t>
      </w:r>
      <w:bookmarkEnd w:id="38"/>
      <w:bookmarkEnd w:id="39"/>
    </w:p>
    <w:p w14:paraId="2C6737CA" w14:textId="77777777" w:rsidR="00E77B58" w:rsidRPr="00E77B58" w:rsidRDefault="00E77B58" w:rsidP="00E77B58">
      <w:r w:rsidRPr="00E77B58">
        <w:t xml:space="preserve">Wat ga je voorzien van eten en drinken? Stel jezelf de volgende vragen, al is het heel leuk om je oorspronkelijke doel voor ogen te houden: burger/consument terug dicht bij de landbouw brengen. </w:t>
      </w:r>
    </w:p>
    <w:p w14:paraId="0ED411AF" w14:textId="77777777" w:rsidR="00E77B58" w:rsidRPr="00E77B58" w:rsidRDefault="00E77B58" w:rsidP="00E77B58">
      <w:r w:rsidRPr="00E77B58">
        <w:t xml:space="preserve">Stel jezelf de volgende vragen: </w:t>
      </w:r>
    </w:p>
    <w:p w14:paraId="78B71D1E" w14:textId="77777777" w:rsidR="00E77B58" w:rsidRPr="00E77B58" w:rsidRDefault="00E77B58" w:rsidP="00E77B58">
      <w:pPr>
        <w:numPr>
          <w:ilvl w:val="0"/>
          <w:numId w:val="41"/>
        </w:numPr>
        <w:spacing w:after="60"/>
        <w:ind w:left="357" w:hanging="357"/>
        <w:rPr>
          <w:szCs w:val="18"/>
        </w:rPr>
      </w:pPr>
      <w:r w:rsidRPr="00E77B58">
        <w:rPr>
          <w:szCs w:val="18"/>
        </w:rPr>
        <w:t xml:space="preserve">Ga je werken met lokale landbouwproducten? </w:t>
      </w:r>
    </w:p>
    <w:p w14:paraId="23E51118" w14:textId="77777777" w:rsidR="00E77B58" w:rsidRPr="00E77B58" w:rsidRDefault="00E77B58" w:rsidP="00E77B58">
      <w:pPr>
        <w:numPr>
          <w:ilvl w:val="0"/>
          <w:numId w:val="41"/>
        </w:numPr>
        <w:spacing w:after="60"/>
        <w:ind w:left="357" w:hanging="357"/>
        <w:rPr>
          <w:szCs w:val="18"/>
        </w:rPr>
      </w:pPr>
      <w:r w:rsidRPr="00E77B58">
        <w:rPr>
          <w:szCs w:val="18"/>
        </w:rPr>
        <w:t xml:space="preserve">Ga je alles zelf doen? </w:t>
      </w:r>
    </w:p>
    <w:p w14:paraId="25CD8FAD" w14:textId="77777777" w:rsidR="00E77B58" w:rsidRPr="00E77B58" w:rsidRDefault="00E77B58" w:rsidP="00E77B58">
      <w:pPr>
        <w:numPr>
          <w:ilvl w:val="0"/>
          <w:numId w:val="41"/>
        </w:numPr>
        <w:spacing w:after="60"/>
        <w:ind w:left="357" w:hanging="357"/>
        <w:rPr>
          <w:szCs w:val="18"/>
        </w:rPr>
      </w:pPr>
      <w:r w:rsidRPr="00E77B58">
        <w:rPr>
          <w:szCs w:val="18"/>
        </w:rPr>
        <w:t xml:space="preserve">Ga je zaken uitbesteden? </w:t>
      </w:r>
    </w:p>
    <w:p w14:paraId="5A0D9E09" w14:textId="77777777" w:rsidR="00E77B58" w:rsidRPr="00E77B58" w:rsidRDefault="00E77B58" w:rsidP="00E77B58">
      <w:pPr>
        <w:numPr>
          <w:ilvl w:val="0"/>
          <w:numId w:val="41"/>
        </w:numPr>
        <w:spacing w:after="60"/>
        <w:ind w:left="357" w:hanging="357"/>
        <w:rPr>
          <w:szCs w:val="18"/>
        </w:rPr>
      </w:pPr>
      <w:r w:rsidRPr="00E77B58">
        <w:rPr>
          <w:szCs w:val="18"/>
        </w:rPr>
        <w:t xml:space="preserve">Ga je drank voorzien tijdens de route? </w:t>
      </w:r>
    </w:p>
    <w:p w14:paraId="5774B654" w14:textId="77777777" w:rsidR="00E77B58" w:rsidRPr="00E77B58" w:rsidRDefault="00E77B58" w:rsidP="00E77B58">
      <w:pPr>
        <w:numPr>
          <w:ilvl w:val="0"/>
          <w:numId w:val="41"/>
        </w:numPr>
        <w:spacing w:after="60"/>
        <w:ind w:left="357" w:hanging="357"/>
        <w:rPr>
          <w:szCs w:val="18"/>
        </w:rPr>
      </w:pPr>
      <w:r w:rsidRPr="00E77B58">
        <w:rPr>
          <w:szCs w:val="18"/>
        </w:rPr>
        <w:t xml:space="preserve">Ga je eten voorzien tijdens de route? </w:t>
      </w:r>
    </w:p>
    <w:p w14:paraId="3383A668" w14:textId="77777777" w:rsidR="00E77B58" w:rsidRPr="00E77B58" w:rsidRDefault="00E77B58" w:rsidP="00E77B58">
      <w:pPr>
        <w:numPr>
          <w:ilvl w:val="0"/>
          <w:numId w:val="41"/>
        </w:numPr>
        <w:spacing w:after="60"/>
        <w:ind w:left="357" w:hanging="357"/>
        <w:rPr>
          <w:szCs w:val="18"/>
        </w:rPr>
      </w:pPr>
      <w:r w:rsidRPr="00E77B58">
        <w:rPr>
          <w:szCs w:val="18"/>
        </w:rPr>
        <w:t xml:space="preserve">Krijgen ze iets bij inschrijving? </w:t>
      </w:r>
    </w:p>
    <w:p w14:paraId="5C93C137" w14:textId="77777777" w:rsidR="00E77B58" w:rsidRPr="00E77B58" w:rsidRDefault="00E77B58" w:rsidP="00E77B58">
      <w:pPr>
        <w:spacing w:after="60"/>
        <w:rPr>
          <w:szCs w:val="18"/>
        </w:rPr>
      </w:pPr>
    </w:p>
    <w:p w14:paraId="2B68483A" w14:textId="77777777" w:rsidR="00E77B58" w:rsidRPr="00E77B58" w:rsidRDefault="00E77B58" w:rsidP="00E77B58">
      <w:pPr>
        <w:spacing w:after="60"/>
        <w:rPr>
          <w:szCs w:val="18"/>
        </w:rPr>
      </w:pPr>
      <w:r w:rsidRPr="00E77B58">
        <w:rPr>
          <w:szCs w:val="18"/>
        </w:rPr>
        <w:t xml:space="preserve">Op basis van de keuzes die je maakt ga je op zoek naar de nodige offertes en het nodige materiaal. </w:t>
      </w:r>
    </w:p>
    <w:p w14:paraId="5AA7AC77" w14:textId="77777777" w:rsidR="00E77B58" w:rsidRPr="00E77B58" w:rsidRDefault="00E77B58" w:rsidP="00E77B58">
      <w:pPr>
        <w:keepNext/>
        <w:numPr>
          <w:ilvl w:val="1"/>
          <w:numId w:val="1"/>
        </w:numPr>
        <w:spacing w:before="480"/>
        <w:outlineLvl w:val="1"/>
        <w:rPr>
          <w:b/>
          <w:color w:val="744B18"/>
          <w:sz w:val="28"/>
        </w:rPr>
      </w:pPr>
      <w:bookmarkStart w:id="40" w:name="_Toc26437108"/>
      <w:bookmarkStart w:id="41" w:name="_Toc26442231"/>
      <w:r w:rsidRPr="00E77B58">
        <w:rPr>
          <w:b/>
          <w:color w:val="744B18"/>
          <w:sz w:val="28"/>
        </w:rPr>
        <w:t>Stap 10 Omkadering</w:t>
      </w:r>
      <w:bookmarkEnd w:id="40"/>
      <w:bookmarkEnd w:id="41"/>
    </w:p>
    <w:p w14:paraId="6D903170" w14:textId="77777777" w:rsidR="00E77B58" w:rsidRPr="00E77B58" w:rsidRDefault="00E77B58" w:rsidP="00E77B58">
      <w:pPr>
        <w:rPr>
          <w:b/>
          <w:bCs/>
        </w:rPr>
      </w:pPr>
      <w:r w:rsidRPr="00E77B58">
        <w:rPr>
          <w:b/>
          <w:bCs/>
        </w:rPr>
        <w:t xml:space="preserve">Denk na over wat je nog wil doen als omkadering van je evenement. </w:t>
      </w:r>
    </w:p>
    <w:p w14:paraId="4FC57838" w14:textId="77777777" w:rsidR="00E77B58" w:rsidRPr="00E77B58" w:rsidRDefault="00E77B58" w:rsidP="00E77B58">
      <w:pPr>
        <w:numPr>
          <w:ilvl w:val="0"/>
          <w:numId w:val="41"/>
        </w:numPr>
        <w:spacing w:after="60"/>
        <w:ind w:left="357" w:hanging="357"/>
        <w:rPr>
          <w:szCs w:val="18"/>
        </w:rPr>
      </w:pPr>
      <w:r w:rsidRPr="00E77B58">
        <w:rPr>
          <w:szCs w:val="18"/>
        </w:rPr>
        <w:t xml:space="preserve">Kinderanimatie: </w:t>
      </w:r>
      <w:proofErr w:type="spellStart"/>
      <w:r w:rsidRPr="00E77B58">
        <w:rPr>
          <w:szCs w:val="18"/>
        </w:rPr>
        <w:t>vb</w:t>
      </w:r>
      <w:proofErr w:type="spellEnd"/>
      <w:r w:rsidRPr="00E77B58">
        <w:rPr>
          <w:szCs w:val="18"/>
        </w:rPr>
        <w:t xml:space="preserve"> zoektocht (wedstrijd), springkastelen op start/stopplaatsen, …. </w:t>
      </w:r>
    </w:p>
    <w:p w14:paraId="65A1D0C9" w14:textId="77777777" w:rsidR="00E77B58" w:rsidRPr="00E77B58" w:rsidRDefault="00E77B58" w:rsidP="00E77B58">
      <w:pPr>
        <w:numPr>
          <w:ilvl w:val="0"/>
          <w:numId w:val="41"/>
        </w:numPr>
        <w:spacing w:after="60"/>
        <w:ind w:left="357" w:hanging="357"/>
        <w:rPr>
          <w:szCs w:val="18"/>
        </w:rPr>
      </w:pPr>
      <w:r w:rsidRPr="00E77B58">
        <w:rPr>
          <w:szCs w:val="18"/>
        </w:rPr>
        <w:t xml:space="preserve">Animatie: </w:t>
      </w:r>
      <w:proofErr w:type="spellStart"/>
      <w:r w:rsidRPr="00E77B58">
        <w:rPr>
          <w:szCs w:val="18"/>
        </w:rPr>
        <w:t>vb</w:t>
      </w:r>
      <w:proofErr w:type="spellEnd"/>
      <w:r w:rsidRPr="00E77B58">
        <w:rPr>
          <w:szCs w:val="18"/>
        </w:rPr>
        <w:t xml:space="preserve"> groepje dat speelt op stop bedrijf, … </w:t>
      </w:r>
    </w:p>
    <w:p w14:paraId="0BD3A410" w14:textId="77777777" w:rsidR="00E77B58" w:rsidRPr="00E77B58" w:rsidRDefault="00E77B58" w:rsidP="00E77B58">
      <w:pPr>
        <w:numPr>
          <w:ilvl w:val="0"/>
          <w:numId w:val="41"/>
        </w:numPr>
        <w:spacing w:after="60"/>
        <w:ind w:left="357" w:hanging="357"/>
        <w:rPr>
          <w:szCs w:val="18"/>
        </w:rPr>
      </w:pPr>
      <w:r w:rsidRPr="00E77B58">
        <w:rPr>
          <w:szCs w:val="18"/>
        </w:rPr>
        <w:t xml:space="preserve">Educatie: </w:t>
      </w:r>
      <w:proofErr w:type="spellStart"/>
      <w:r w:rsidRPr="00E77B58">
        <w:rPr>
          <w:szCs w:val="18"/>
        </w:rPr>
        <w:t>wistjedatjes</w:t>
      </w:r>
      <w:proofErr w:type="spellEnd"/>
      <w:r w:rsidRPr="00E77B58">
        <w:rPr>
          <w:szCs w:val="18"/>
        </w:rPr>
        <w:t xml:space="preserve">, grote educatieve zeilen, weetjes op servetten, … </w:t>
      </w:r>
    </w:p>
    <w:p w14:paraId="5149A2A6" w14:textId="77777777" w:rsidR="00E77B58" w:rsidRPr="00E77B58" w:rsidRDefault="00E77B58" w:rsidP="00E77B58">
      <w:pPr>
        <w:spacing w:after="60"/>
        <w:rPr>
          <w:szCs w:val="18"/>
        </w:rPr>
      </w:pPr>
    </w:p>
    <w:p w14:paraId="10F193EC" w14:textId="77777777" w:rsidR="00E77B58" w:rsidRPr="00E77B58" w:rsidRDefault="00E77B58" w:rsidP="00E77B58">
      <w:pPr>
        <w:spacing w:after="60"/>
        <w:rPr>
          <w:b/>
          <w:bCs/>
          <w:szCs w:val="18"/>
        </w:rPr>
      </w:pPr>
      <w:r w:rsidRPr="00E77B58">
        <w:rPr>
          <w:b/>
          <w:bCs/>
          <w:szCs w:val="18"/>
        </w:rPr>
        <w:t xml:space="preserve">Maak een brief voor de omwonenden (op de “gehele” route) waarin staat wat je van plan bent en nodig hen hierbij ook uit om deel te nemen. </w:t>
      </w:r>
    </w:p>
    <w:p w14:paraId="1EC48181" w14:textId="77777777" w:rsidR="00E77B58" w:rsidRPr="00E77B58" w:rsidRDefault="00E77B58" w:rsidP="00E77B58">
      <w:pPr>
        <w:spacing w:after="60"/>
        <w:rPr>
          <w:szCs w:val="18"/>
        </w:rPr>
      </w:pPr>
    </w:p>
    <w:p w14:paraId="73A8F140" w14:textId="77777777" w:rsidR="00E77B58" w:rsidRPr="00E77B58" w:rsidRDefault="00E77B58" w:rsidP="00E77B58">
      <w:pPr>
        <w:spacing w:after="60"/>
        <w:rPr>
          <w:szCs w:val="18"/>
        </w:rPr>
      </w:pPr>
      <w:r w:rsidRPr="00E77B58">
        <w:rPr>
          <w:szCs w:val="18"/>
        </w:rPr>
        <w:t xml:space="preserve">Maak een brief voor de meewerkende bedrijven met </w:t>
      </w:r>
    </w:p>
    <w:p w14:paraId="333C17B7" w14:textId="77777777" w:rsidR="00E77B58" w:rsidRPr="00E77B58" w:rsidRDefault="00E77B58" w:rsidP="00E77B58">
      <w:pPr>
        <w:numPr>
          <w:ilvl w:val="0"/>
          <w:numId w:val="41"/>
        </w:numPr>
        <w:spacing w:after="60"/>
        <w:ind w:left="357" w:hanging="357"/>
        <w:rPr>
          <w:szCs w:val="18"/>
        </w:rPr>
      </w:pPr>
      <w:r w:rsidRPr="00E77B58">
        <w:rPr>
          <w:szCs w:val="18"/>
        </w:rPr>
        <w:t xml:space="preserve">de planning van het klaarzetten (wie wat waar wanneer), </w:t>
      </w:r>
    </w:p>
    <w:p w14:paraId="23669DE0" w14:textId="77777777" w:rsidR="00E77B58" w:rsidRPr="00E77B58" w:rsidRDefault="00E77B58" w:rsidP="00E77B58">
      <w:pPr>
        <w:numPr>
          <w:ilvl w:val="0"/>
          <w:numId w:val="41"/>
        </w:numPr>
        <w:spacing w:after="60"/>
        <w:ind w:left="357" w:hanging="357"/>
        <w:rPr>
          <w:szCs w:val="18"/>
        </w:rPr>
      </w:pPr>
      <w:r w:rsidRPr="00E77B58">
        <w:rPr>
          <w:szCs w:val="18"/>
        </w:rPr>
        <w:t xml:space="preserve">een planning van de dag </w:t>
      </w:r>
    </w:p>
    <w:p w14:paraId="32C35E69" w14:textId="77777777" w:rsidR="00E77B58" w:rsidRPr="00E77B58" w:rsidRDefault="00E77B58" w:rsidP="00E77B58">
      <w:pPr>
        <w:numPr>
          <w:ilvl w:val="0"/>
          <w:numId w:val="41"/>
        </w:numPr>
        <w:spacing w:after="60"/>
        <w:ind w:left="357" w:hanging="357"/>
        <w:rPr>
          <w:szCs w:val="18"/>
        </w:rPr>
      </w:pPr>
      <w:r w:rsidRPr="00E77B58">
        <w:rPr>
          <w:szCs w:val="18"/>
        </w:rPr>
        <w:t xml:space="preserve">verwachte tijdstip van de eerste mensen op hun bedrijf, </w:t>
      </w:r>
    </w:p>
    <w:p w14:paraId="0C09B94A" w14:textId="77777777" w:rsidR="00E77B58" w:rsidRPr="00E77B58" w:rsidRDefault="00E77B58" w:rsidP="00E77B58">
      <w:pPr>
        <w:numPr>
          <w:ilvl w:val="0"/>
          <w:numId w:val="41"/>
        </w:numPr>
        <w:spacing w:after="60"/>
        <w:ind w:left="357" w:hanging="357"/>
        <w:rPr>
          <w:szCs w:val="18"/>
        </w:rPr>
      </w:pPr>
      <w:r w:rsidRPr="00E77B58">
        <w:rPr>
          <w:szCs w:val="18"/>
        </w:rPr>
        <w:t xml:space="preserve">een planning van het opruimen </w:t>
      </w:r>
    </w:p>
    <w:p w14:paraId="6C1608DF" w14:textId="77777777" w:rsidR="00E77B58" w:rsidRPr="00E77B58" w:rsidRDefault="00E77B58" w:rsidP="00E77B58">
      <w:pPr>
        <w:numPr>
          <w:ilvl w:val="0"/>
          <w:numId w:val="41"/>
        </w:numPr>
        <w:spacing w:after="60"/>
        <w:ind w:left="357" w:hanging="357"/>
        <w:rPr>
          <w:szCs w:val="18"/>
        </w:rPr>
      </w:pPr>
      <w:r w:rsidRPr="00E77B58">
        <w:rPr>
          <w:szCs w:val="18"/>
        </w:rPr>
        <w:t xml:space="preserve">eventueel een uitnodiging voor een bedankingsmoment. </w:t>
      </w:r>
    </w:p>
    <w:p w14:paraId="245F4DAC" w14:textId="77777777" w:rsidR="00E77B58" w:rsidRPr="00E77B58" w:rsidRDefault="00E77B58" w:rsidP="00E77B58">
      <w:pPr>
        <w:spacing w:after="60"/>
        <w:rPr>
          <w:szCs w:val="18"/>
        </w:rPr>
      </w:pPr>
    </w:p>
    <w:p w14:paraId="7733804B" w14:textId="77777777" w:rsidR="00E77B58" w:rsidRPr="00E77B58" w:rsidRDefault="00E77B58" w:rsidP="00E77B58">
      <w:pPr>
        <w:spacing w:after="60"/>
        <w:rPr>
          <w:b/>
          <w:bCs/>
          <w:szCs w:val="18"/>
        </w:rPr>
      </w:pPr>
      <w:r w:rsidRPr="00E77B58">
        <w:rPr>
          <w:b/>
          <w:bCs/>
          <w:szCs w:val="18"/>
        </w:rPr>
        <w:t xml:space="preserve">Denk na over de bedanking van de meewerkende bedrijven. </w:t>
      </w:r>
    </w:p>
    <w:p w14:paraId="0DCDC206" w14:textId="77777777" w:rsidR="00E77B58" w:rsidRPr="00E77B58" w:rsidRDefault="00E77B58" w:rsidP="00E77B58">
      <w:pPr>
        <w:numPr>
          <w:ilvl w:val="0"/>
          <w:numId w:val="41"/>
        </w:numPr>
        <w:spacing w:after="60"/>
        <w:ind w:left="357" w:hanging="357"/>
        <w:rPr>
          <w:szCs w:val="18"/>
        </w:rPr>
      </w:pPr>
      <w:r w:rsidRPr="00E77B58">
        <w:rPr>
          <w:szCs w:val="18"/>
        </w:rPr>
        <w:t xml:space="preserve">Doe je dit de dag zelf? </w:t>
      </w:r>
    </w:p>
    <w:p w14:paraId="29990E90" w14:textId="77777777" w:rsidR="00E77B58" w:rsidRPr="00E77B58" w:rsidRDefault="00E77B58" w:rsidP="00E77B58">
      <w:pPr>
        <w:numPr>
          <w:ilvl w:val="0"/>
          <w:numId w:val="41"/>
        </w:numPr>
        <w:spacing w:after="60"/>
        <w:ind w:left="357" w:hanging="357"/>
        <w:rPr>
          <w:szCs w:val="18"/>
        </w:rPr>
      </w:pPr>
      <w:r w:rsidRPr="00E77B58">
        <w:rPr>
          <w:szCs w:val="18"/>
        </w:rPr>
        <w:t xml:space="preserve">Nadien iets organiseren? </w:t>
      </w:r>
    </w:p>
    <w:p w14:paraId="6FD06E7F" w14:textId="77777777" w:rsidR="00E77B58" w:rsidRPr="00E77B58" w:rsidRDefault="00E77B58" w:rsidP="00E77B58">
      <w:pPr>
        <w:numPr>
          <w:ilvl w:val="0"/>
          <w:numId w:val="41"/>
        </w:numPr>
        <w:spacing w:after="60"/>
        <w:ind w:left="357" w:hanging="357"/>
        <w:rPr>
          <w:szCs w:val="18"/>
        </w:rPr>
      </w:pPr>
      <w:r w:rsidRPr="00E77B58">
        <w:rPr>
          <w:szCs w:val="18"/>
        </w:rPr>
        <w:t xml:space="preserve">Alle bedrijven of enkel start/stopbedrijven? </w:t>
      </w:r>
    </w:p>
    <w:p w14:paraId="2A2BE337" w14:textId="77777777" w:rsidR="00E77B58" w:rsidRPr="00E77B58" w:rsidRDefault="00E77B58" w:rsidP="00E77B58">
      <w:pPr>
        <w:spacing w:after="60"/>
        <w:rPr>
          <w:szCs w:val="18"/>
        </w:rPr>
      </w:pPr>
    </w:p>
    <w:p w14:paraId="70B8902A" w14:textId="77777777" w:rsidR="00E77B58" w:rsidRPr="00E77B58" w:rsidRDefault="00E77B58" w:rsidP="00E77B58">
      <w:pPr>
        <w:spacing w:after="60"/>
        <w:rPr>
          <w:b/>
          <w:bCs/>
          <w:szCs w:val="18"/>
        </w:rPr>
      </w:pPr>
      <w:r w:rsidRPr="00E77B58">
        <w:rPr>
          <w:b/>
          <w:bCs/>
          <w:szCs w:val="18"/>
        </w:rPr>
        <w:t>Denk aan: SABAM – BILLIJKE VERGOEDING</w:t>
      </w:r>
    </w:p>
    <w:p w14:paraId="737F9DA1" w14:textId="77777777" w:rsidR="00E77B58" w:rsidRPr="00E77B58" w:rsidRDefault="006E63C5" w:rsidP="00E77B58">
      <w:pPr>
        <w:spacing w:after="60"/>
      </w:pPr>
      <w:hyperlink r:id="rId17" w:history="1">
        <w:r w:rsidR="00E77B58" w:rsidRPr="00E77B58">
          <w:rPr>
            <w:color w:val="0000FF"/>
            <w:u w:val="single"/>
          </w:rPr>
          <w:t>https://www.sabam.be/nl</w:t>
        </w:r>
      </w:hyperlink>
    </w:p>
    <w:p w14:paraId="01CF2BCB" w14:textId="77777777" w:rsidR="00E77B58" w:rsidRPr="00E77B58" w:rsidRDefault="006E63C5" w:rsidP="00E77B58">
      <w:pPr>
        <w:spacing w:after="60"/>
      </w:pPr>
      <w:hyperlink r:id="rId18" w:history="1">
        <w:r w:rsidR="00E77B58" w:rsidRPr="00E77B58">
          <w:rPr>
            <w:color w:val="0000FF"/>
            <w:u w:val="single"/>
          </w:rPr>
          <w:t>https://www.ikgebruikmuziek.be/Content/general-main.asp</w:t>
        </w:r>
      </w:hyperlink>
    </w:p>
    <w:p w14:paraId="03CFB96E" w14:textId="77777777" w:rsidR="00E77B58" w:rsidRPr="00E77B58" w:rsidRDefault="00E77B58" w:rsidP="00E77B58">
      <w:pPr>
        <w:spacing w:after="60"/>
      </w:pPr>
    </w:p>
    <w:p w14:paraId="53096AA8" w14:textId="77777777" w:rsidR="00E77B58" w:rsidRPr="00E77B58" w:rsidRDefault="00E77B58" w:rsidP="00E77B58">
      <w:pPr>
        <w:spacing w:after="60"/>
        <w:rPr>
          <w:b/>
          <w:bCs/>
        </w:rPr>
      </w:pPr>
      <w:r w:rsidRPr="00E77B58">
        <w:rPr>
          <w:b/>
          <w:bCs/>
        </w:rPr>
        <w:t>Neem opties op materiaal:</w:t>
      </w:r>
    </w:p>
    <w:p w14:paraId="2B4D9A9F" w14:textId="77777777" w:rsidR="00E77B58" w:rsidRPr="00E77B58" w:rsidRDefault="00E77B58" w:rsidP="00E77B58">
      <w:pPr>
        <w:numPr>
          <w:ilvl w:val="0"/>
          <w:numId w:val="41"/>
        </w:numPr>
        <w:spacing w:after="60"/>
        <w:ind w:left="357" w:hanging="357"/>
        <w:rPr>
          <w:szCs w:val="18"/>
        </w:rPr>
      </w:pPr>
      <w:proofErr w:type="spellStart"/>
      <w:r w:rsidRPr="00E77B58">
        <w:rPr>
          <w:szCs w:val="18"/>
        </w:rPr>
        <w:t>Herrashekken</w:t>
      </w:r>
      <w:proofErr w:type="spellEnd"/>
    </w:p>
    <w:p w14:paraId="5B318A05" w14:textId="77777777" w:rsidR="00E77B58" w:rsidRPr="00E77B58" w:rsidRDefault="00E77B58" w:rsidP="00E77B58">
      <w:pPr>
        <w:numPr>
          <w:ilvl w:val="0"/>
          <w:numId w:val="41"/>
        </w:numPr>
        <w:spacing w:after="60"/>
        <w:ind w:left="357" w:hanging="357"/>
        <w:rPr>
          <w:szCs w:val="18"/>
        </w:rPr>
      </w:pPr>
      <w:r w:rsidRPr="00E77B58">
        <w:rPr>
          <w:szCs w:val="18"/>
        </w:rPr>
        <w:t>Toiletten</w:t>
      </w:r>
    </w:p>
    <w:p w14:paraId="1688CDDE" w14:textId="77777777" w:rsidR="00E77B58" w:rsidRPr="00E77B58" w:rsidRDefault="00E77B58" w:rsidP="00E77B58">
      <w:pPr>
        <w:numPr>
          <w:ilvl w:val="0"/>
          <w:numId w:val="41"/>
        </w:numPr>
        <w:spacing w:after="60"/>
        <w:ind w:left="357" w:hanging="357"/>
        <w:rPr>
          <w:szCs w:val="18"/>
        </w:rPr>
      </w:pPr>
      <w:r w:rsidRPr="00E77B58">
        <w:rPr>
          <w:szCs w:val="18"/>
        </w:rPr>
        <w:t>Nadarhekken</w:t>
      </w:r>
    </w:p>
    <w:p w14:paraId="194E6E48" w14:textId="77777777" w:rsidR="00E77B58" w:rsidRPr="00E77B58" w:rsidRDefault="00E77B58" w:rsidP="00E77B58">
      <w:pPr>
        <w:numPr>
          <w:ilvl w:val="0"/>
          <w:numId w:val="41"/>
        </w:numPr>
        <w:spacing w:after="60"/>
        <w:ind w:left="357" w:hanging="357"/>
        <w:rPr>
          <w:szCs w:val="18"/>
        </w:rPr>
      </w:pPr>
      <w:r w:rsidRPr="00E77B58">
        <w:rPr>
          <w:szCs w:val="18"/>
        </w:rPr>
        <w:t>Doeken van plattelandsklasse</w:t>
      </w:r>
    </w:p>
    <w:p w14:paraId="70E96F35" w14:textId="77777777" w:rsidR="00E77B58" w:rsidRPr="00E77B58" w:rsidRDefault="00E77B58" w:rsidP="00E77B58">
      <w:pPr>
        <w:numPr>
          <w:ilvl w:val="0"/>
          <w:numId w:val="41"/>
        </w:numPr>
        <w:spacing w:after="60"/>
        <w:ind w:left="357" w:hanging="357"/>
        <w:rPr>
          <w:szCs w:val="18"/>
        </w:rPr>
      </w:pPr>
      <w:r w:rsidRPr="00E77B58">
        <w:rPr>
          <w:szCs w:val="18"/>
        </w:rPr>
        <w:t>Tafels / stoelen</w:t>
      </w:r>
    </w:p>
    <w:p w14:paraId="465C4727" w14:textId="77777777" w:rsidR="00E77B58" w:rsidRPr="00E77B58" w:rsidRDefault="00E77B58" w:rsidP="00E77B58">
      <w:pPr>
        <w:numPr>
          <w:ilvl w:val="0"/>
          <w:numId w:val="41"/>
        </w:numPr>
        <w:spacing w:after="60"/>
        <w:ind w:left="357" w:hanging="357"/>
        <w:rPr>
          <w:szCs w:val="18"/>
        </w:rPr>
      </w:pPr>
      <w:r w:rsidRPr="00E77B58">
        <w:rPr>
          <w:szCs w:val="18"/>
        </w:rPr>
        <w:t>Brouwer</w:t>
      </w:r>
    </w:p>
    <w:p w14:paraId="5D228998" w14:textId="77777777" w:rsidR="00E77B58" w:rsidRPr="00E77B58" w:rsidRDefault="00E77B58" w:rsidP="00E77B58">
      <w:pPr>
        <w:numPr>
          <w:ilvl w:val="0"/>
          <w:numId w:val="41"/>
        </w:numPr>
        <w:spacing w:after="60"/>
        <w:ind w:left="357" w:hanging="357"/>
        <w:rPr>
          <w:szCs w:val="18"/>
        </w:rPr>
      </w:pPr>
      <w:r w:rsidRPr="00E77B58">
        <w:rPr>
          <w:szCs w:val="18"/>
        </w:rPr>
        <w:t xml:space="preserve">….. </w:t>
      </w:r>
    </w:p>
    <w:p w14:paraId="110571AD" w14:textId="77777777" w:rsidR="00E77B58" w:rsidRPr="00E77B58" w:rsidRDefault="00E77B58" w:rsidP="00E77B58">
      <w:pPr>
        <w:spacing w:after="60"/>
        <w:ind w:left="357" w:hanging="357"/>
        <w:rPr>
          <w:szCs w:val="18"/>
        </w:rPr>
      </w:pPr>
    </w:p>
    <w:p w14:paraId="18E6AB14" w14:textId="77777777" w:rsidR="00E77B58" w:rsidRPr="00E77B58" w:rsidRDefault="00E77B58" w:rsidP="00E77B58">
      <w:r w:rsidRPr="00E77B58">
        <w:t xml:space="preserve">Reserveer voldoende, beter te veel dan te weinig. Zorg er vooral voor dat je op de meewerkende bedrijven heel duidelijk kan afbakenen waar nodig. </w:t>
      </w:r>
    </w:p>
    <w:p w14:paraId="643DDEB4" w14:textId="77777777" w:rsidR="00E77B58" w:rsidRPr="00E77B58" w:rsidRDefault="00E77B58" w:rsidP="00E77B58">
      <w:pPr>
        <w:rPr>
          <w:b/>
          <w:bCs/>
        </w:rPr>
      </w:pPr>
    </w:p>
    <w:p w14:paraId="34958153" w14:textId="77777777" w:rsidR="00E77B58" w:rsidRPr="00E77B58" w:rsidRDefault="00E77B58" w:rsidP="00E77B58">
      <w:pPr>
        <w:rPr>
          <w:b/>
          <w:bCs/>
        </w:rPr>
      </w:pPr>
      <w:r w:rsidRPr="00E77B58">
        <w:rPr>
          <w:b/>
          <w:bCs/>
        </w:rPr>
        <w:t xml:space="preserve">Denk na over de </w:t>
      </w:r>
      <w:proofErr w:type="spellStart"/>
      <w:r w:rsidRPr="00E77B58">
        <w:rPr>
          <w:b/>
          <w:bCs/>
        </w:rPr>
        <w:t>goodiebag</w:t>
      </w:r>
      <w:proofErr w:type="spellEnd"/>
      <w:r w:rsidRPr="00E77B58">
        <w:rPr>
          <w:b/>
          <w:bCs/>
        </w:rPr>
        <w:t xml:space="preserve"> voor deelnemers indien van toepassing. </w:t>
      </w:r>
    </w:p>
    <w:p w14:paraId="668F1023" w14:textId="77777777" w:rsidR="00E77B58" w:rsidRPr="00E77B58" w:rsidRDefault="00E77B58" w:rsidP="00E77B58">
      <w:pPr>
        <w:rPr>
          <w:b/>
          <w:bCs/>
        </w:rPr>
      </w:pPr>
    </w:p>
    <w:p w14:paraId="196AF764" w14:textId="77777777" w:rsidR="00E77B58" w:rsidRPr="00E77B58" w:rsidRDefault="00E77B58" w:rsidP="00E77B58">
      <w:pPr>
        <w:rPr>
          <w:b/>
          <w:bCs/>
        </w:rPr>
      </w:pPr>
      <w:r w:rsidRPr="00E77B58">
        <w:rPr>
          <w:b/>
          <w:bCs/>
        </w:rPr>
        <w:t>Doe oproep naar helpers en denk na over bedanking van de helpers.</w:t>
      </w:r>
    </w:p>
    <w:p w14:paraId="37A187A7" w14:textId="77777777" w:rsidR="00E77B58" w:rsidRPr="00E77B58" w:rsidRDefault="00E77B58" w:rsidP="00E77B58">
      <w:pPr>
        <w:rPr>
          <w:b/>
          <w:bCs/>
        </w:rPr>
      </w:pPr>
    </w:p>
    <w:p w14:paraId="4ADDE0B8" w14:textId="77777777" w:rsidR="00E77B58" w:rsidRPr="00E77B58" w:rsidRDefault="00E77B58" w:rsidP="00E77B58">
      <w:pPr>
        <w:rPr>
          <w:b/>
          <w:bCs/>
        </w:rPr>
      </w:pPr>
      <w:r w:rsidRPr="00E77B58">
        <w:rPr>
          <w:b/>
          <w:bCs/>
        </w:rPr>
        <w:t>Denk na over verzekeringen:</w:t>
      </w:r>
    </w:p>
    <w:p w14:paraId="3D02BE86" w14:textId="77777777" w:rsidR="00E77B58" w:rsidRPr="00E77B58" w:rsidRDefault="00E77B58" w:rsidP="00E77B58">
      <w:r w:rsidRPr="00E77B58">
        <w:t>Groene Kringleden zijn verzekerd wereldwijd:</w:t>
      </w:r>
    </w:p>
    <w:p w14:paraId="2D53DFB1" w14:textId="77777777" w:rsidR="00E77B58" w:rsidRPr="00E77B58" w:rsidRDefault="00E77B58" w:rsidP="00E77B58">
      <w:r w:rsidRPr="00E77B58">
        <w:t xml:space="preserve">Wel: </w:t>
      </w:r>
    </w:p>
    <w:p w14:paraId="05B947F2" w14:textId="77777777" w:rsidR="00E77B58" w:rsidRPr="00E77B58" w:rsidRDefault="00E77B58" w:rsidP="00E77B58">
      <w:pPr>
        <w:numPr>
          <w:ilvl w:val="0"/>
          <w:numId w:val="41"/>
        </w:numPr>
        <w:spacing w:after="60"/>
        <w:ind w:left="357" w:hanging="357"/>
        <w:rPr>
          <w:szCs w:val="18"/>
        </w:rPr>
      </w:pPr>
      <w:r w:rsidRPr="00E77B58">
        <w:rPr>
          <w:szCs w:val="18"/>
        </w:rPr>
        <w:t>Burgerlijke aansprakelijkheid: schade aan derde</w:t>
      </w:r>
    </w:p>
    <w:p w14:paraId="3009BCB2" w14:textId="77777777" w:rsidR="00E77B58" w:rsidRPr="00E77B58" w:rsidRDefault="00E77B58" w:rsidP="00E77B58">
      <w:pPr>
        <w:numPr>
          <w:ilvl w:val="0"/>
          <w:numId w:val="41"/>
        </w:numPr>
        <w:spacing w:after="60"/>
        <w:ind w:left="357" w:hanging="357"/>
        <w:rPr>
          <w:szCs w:val="18"/>
        </w:rPr>
      </w:pPr>
      <w:r w:rsidRPr="00E77B58">
        <w:rPr>
          <w:szCs w:val="18"/>
        </w:rPr>
        <w:t>Lichamelijk ongeval</w:t>
      </w:r>
    </w:p>
    <w:p w14:paraId="0098D1D5" w14:textId="77777777" w:rsidR="00E77B58" w:rsidRPr="00E77B58" w:rsidRDefault="00E77B58" w:rsidP="00E77B58">
      <w:pPr>
        <w:numPr>
          <w:ilvl w:val="0"/>
          <w:numId w:val="41"/>
        </w:numPr>
        <w:spacing w:after="60"/>
        <w:ind w:left="357" w:hanging="357"/>
        <w:rPr>
          <w:szCs w:val="18"/>
        </w:rPr>
      </w:pPr>
      <w:r w:rsidRPr="00E77B58">
        <w:rPr>
          <w:szCs w:val="18"/>
        </w:rPr>
        <w:t>Rechtsbijstand</w:t>
      </w:r>
    </w:p>
    <w:p w14:paraId="01B691B4" w14:textId="77777777" w:rsidR="00E77B58" w:rsidRPr="00E77B58" w:rsidRDefault="00E77B58" w:rsidP="00E77B58">
      <w:pPr>
        <w:spacing w:after="60"/>
        <w:rPr>
          <w:szCs w:val="18"/>
        </w:rPr>
      </w:pPr>
      <w:r w:rsidRPr="00E77B58">
        <w:rPr>
          <w:szCs w:val="18"/>
        </w:rPr>
        <w:t>Niet:</w:t>
      </w:r>
    </w:p>
    <w:p w14:paraId="54005825" w14:textId="77777777" w:rsidR="00E77B58" w:rsidRPr="00E77B58" w:rsidRDefault="00E77B58" w:rsidP="00E77B58">
      <w:pPr>
        <w:numPr>
          <w:ilvl w:val="0"/>
          <w:numId w:val="41"/>
        </w:numPr>
        <w:spacing w:after="60"/>
        <w:ind w:left="357" w:hanging="357"/>
        <w:rPr>
          <w:szCs w:val="18"/>
        </w:rPr>
      </w:pPr>
      <w:r w:rsidRPr="00E77B58">
        <w:rPr>
          <w:szCs w:val="18"/>
        </w:rPr>
        <w:t>Strafrechtelijke aansprakelijkheid: alle zaken uit het strafwetboek die je als burger niet mag doen</w:t>
      </w:r>
    </w:p>
    <w:p w14:paraId="2C4259CC" w14:textId="77777777" w:rsidR="00E77B58" w:rsidRPr="00E77B58" w:rsidRDefault="00E77B58" w:rsidP="00E77B58">
      <w:pPr>
        <w:numPr>
          <w:ilvl w:val="0"/>
          <w:numId w:val="41"/>
        </w:numPr>
        <w:spacing w:after="60"/>
        <w:ind w:left="357" w:hanging="357"/>
        <w:rPr>
          <w:szCs w:val="18"/>
        </w:rPr>
      </w:pPr>
      <w:r w:rsidRPr="00E77B58">
        <w:rPr>
          <w:szCs w:val="18"/>
        </w:rPr>
        <w:t>Contractuele aansprakelijkheid: alle eigen, gehuurde en geleende materialen</w:t>
      </w:r>
    </w:p>
    <w:p w14:paraId="087BA3E1" w14:textId="77777777" w:rsidR="00E77B58" w:rsidRPr="00E77B58" w:rsidRDefault="00E77B58" w:rsidP="00E77B58">
      <w:pPr>
        <w:numPr>
          <w:ilvl w:val="0"/>
          <w:numId w:val="41"/>
        </w:numPr>
        <w:spacing w:after="60"/>
        <w:ind w:left="357" w:hanging="357"/>
        <w:rPr>
          <w:szCs w:val="18"/>
        </w:rPr>
      </w:pPr>
      <w:r w:rsidRPr="00E77B58">
        <w:rPr>
          <w:szCs w:val="18"/>
        </w:rPr>
        <w:t>Specifiek gevaarlijke activiteiten: zoals gemotoriseerde snelheidswedstrijd</w:t>
      </w:r>
    </w:p>
    <w:p w14:paraId="0A4AAE22" w14:textId="77777777" w:rsidR="00E77B58" w:rsidRPr="00E77B58" w:rsidRDefault="00E77B58" w:rsidP="00E77B58">
      <w:pPr>
        <w:spacing w:after="60"/>
        <w:rPr>
          <w:szCs w:val="18"/>
        </w:rPr>
      </w:pPr>
    </w:p>
    <w:p w14:paraId="6E06F516" w14:textId="77777777" w:rsidR="00E77B58" w:rsidRPr="00E77B58" w:rsidRDefault="00E77B58" w:rsidP="00E77B58">
      <w:pPr>
        <w:spacing w:after="60"/>
        <w:rPr>
          <w:szCs w:val="18"/>
        </w:rPr>
      </w:pPr>
      <w:r w:rsidRPr="00E77B58">
        <w:rPr>
          <w:szCs w:val="18"/>
        </w:rPr>
        <w:t xml:space="preserve">Het is mogelijk om via Groene Kring een verzekering voor materialen af te sluiten. </w:t>
      </w:r>
    </w:p>
    <w:p w14:paraId="1BF549AD" w14:textId="1AABDD15" w:rsidR="00E77B58" w:rsidRDefault="00E77B58" w:rsidP="00E77B58">
      <w:pPr>
        <w:spacing w:after="60"/>
        <w:rPr>
          <w:szCs w:val="18"/>
        </w:rPr>
      </w:pPr>
      <w:r w:rsidRPr="00E77B58">
        <w:rPr>
          <w:szCs w:val="18"/>
        </w:rPr>
        <w:t xml:space="preserve">Meer info: </w:t>
      </w:r>
      <w:hyperlink r:id="rId19" w:history="1">
        <w:r w:rsidRPr="00E77B58">
          <w:rPr>
            <w:color w:val="0000FF"/>
            <w:szCs w:val="18"/>
            <w:u w:val="single"/>
          </w:rPr>
          <w:t>verzekering</w:t>
        </w:r>
        <w:r w:rsidRPr="00E77B58">
          <w:rPr>
            <w:rFonts w:cs="Calibri"/>
            <w:color w:val="0000FF"/>
            <w:szCs w:val="18"/>
            <w:u w:val="single"/>
          </w:rPr>
          <w:t>@</w:t>
        </w:r>
        <w:r w:rsidRPr="00E77B58">
          <w:rPr>
            <w:color w:val="0000FF"/>
            <w:szCs w:val="18"/>
            <w:u w:val="single"/>
          </w:rPr>
          <w:t>groenekring.be</w:t>
        </w:r>
      </w:hyperlink>
      <w:r w:rsidRPr="00E77B58">
        <w:rPr>
          <w:szCs w:val="18"/>
        </w:rPr>
        <w:t xml:space="preserve"> of in Click </w:t>
      </w:r>
    </w:p>
    <w:p w14:paraId="4E4D3C67" w14:textId="0636F54D" w:rsidR="00C137F3" w:rsidRDefault="00C137F3" w:rsidP="00E77B58">
      <w:pPr>
        <w:spacing w:after="60"/>
        <w:rPr>
          <w:szCs w:val="18"/>
        </w:rPr>
      </w:pPr>
    </w:p>
    <w:p w14:paraId="640F86E2" w14:textId="77777777" w:rsidR="00B77A4D" w:rsidRDefault="00B77A4D" w:rsidP="00B77A4D">
      <w:pPr>
        <w:pStyle w:val="Kop1"/>
      </w:pPr>
      <w:bookmarkStart w:id="42" w:name="_Toc51922741"/>
      <w:r>
        <w:t>Boerentrots</w:t>
      </w:r>
      <w:bookmarkEnd w:id="42"/>
    </w:p>
    <w:p w14:paraId="42B669B0" w14:textId="77777777" w:rsidR="00B77A4D" w:rsidRDefault="00B77A4D" w:rsidP="00B77A4D">
      <w:r>
        <w:t xml:space="preserve">Een evenement is de ideale gelegenheid om aan de aanwezigen te tonen dat Groene </w:t>
      </w:r>
      <w:proofErr w:type="spellStart"/>
      <w:r>
        <w:t>Kringers</w:t>
      </w:r>
      <w:proofErr w:type="spellEnd"/>
      <w:r>
        <w:t xml:space="preserve"> </w:t>
      </w:r>
      <w:r>
        <w:rPr>
          <w:rFonts w:cs="Calibri"/>
        </w:rPr>
        <w:t>#</w:t>
      </w:r>
      <w:r>
        <w:t xml:space="preserve">Boerentrots zijn. </w:t>
      </w:r>
    </w:p>
    <w:tbl>
      <w:tblPr>
        <w:tblStyle w:val="Rastertabel4-Accent3"/>
        <w:tblW w:w="0" w:type="auto"/>
        <w:tblLook w:val="04A0" w:firstRow="1" w:lastRow="0" w:firstColumn="1" w:lastColumn="0" w:noHBand="0" w:noVBand="1"/>
      </w:tblPr>
      <w:tblGrid>
        <w:gridCol w:w="3893"/>
        <w:gridCol w:w="2610"/>
        <w:gridCol w:w="2558"/>
      </w:tblGrid>
      <w:tr w:rsidR="00B77A4D" w:rsidRPr="004A48F1" w14:paraId="144E6FC6" w14:textId="77777777" w:rsidTr="001C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dxa"/>
          </w:tcPr>
          <w:p w14:paraId="6B0159C1" w14:textId="77777777" w:rsidR="00B77A4D" w:rsidRPr="004A48F1" w:rsidRDefault="00B77A4D" w:rsidP="001C37C6">
            <w:r>
              <w:t>Vraag</w:t>
            </w:r>
          </w:p>
        </w:tc>
        <w:tc>
          <w:tcPr>
            <w:tcW w:w="2688" w:type="dxa"/>
          </w:tcPr>
          <w:p w14:paraId="2DDD32A2" w14:textId="77777777" w:rsidR="00B77A4D" w:rsidRPr="004A48F1" w:rsidRDefault="00B77A4D" w:rsidP="001C37C6">
            <w:pPr>
              <w:cnfStyle w:val="100000000000" w:firstRow="1" w:lastRow="0" w:firstColumn="0" w:lastColumn="0" w:oddVBand="0" w:evenVBand="0" w:oddHBand="0" w:evenHBand="0" w:firstRowFirstColumn="0" w:firstRowLastColumn="0" w:lastRowFirstColumn="0" w:lastRowLastColumn="0"/>
            </w:pPr>
            <w:r>
              <w:t>Antwoord</w:t>
            </w:r>
          </w:p>
        </w:tc>
        <w:tc>
          <w:tcPr>
            <w:tcW w:w="2383" w:type="dxa"/>
          </w:tcPr>
          <w:p w14:paraId="19EC2B86" w14:textId="77777777" w:rsidR="00B77A4D" w:rsidRDefault="00B77A4D" w:rsidP="001C37C6">
            <w:pPr>
              <w:cnfStyle w:val="100000000000" w:firstRow="1" w:lastRow="0" w:firstColumn="0" w:lastColumn="0" w:oddVBand="0" w:evenVBand="0" w:oddHBand="0" w:evenHBand="0" w:firstRowFirstColumn="0" w:firstRowLastColumn="0" w:lastRowFirstColumn="0" w:lastRowLastColumn="0"/>
            </w:pPr>
            <w:proofErr w:type="spellStart"/>
            <w:r>
              <w:t>To</w:t>
            </w:r>
            <w:proofErr w:type="spellEnd"/>
            <w:r>
              <w:t xml:space="preserve"> do</w:t>
            </w:r>
          </w:p>
        </w:tc>
      </w:tr>
      <w:tr w:rsidR="00B77A4D" w:rsidRPr="00AB7848" w14:paraId="73185DDC"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dxa"/>
          </w:tcPr>
          <w:p w14:paraId="2022CC55" w14:textId="77777777" w:rsidR="00B77A4D" w:rsidRPr="00AB7848" w:rsidRDefault="00B77A4D" w:rsidP="001C37C6">
            <w:pPr>
              <w:rPr>
                <w:b w:val="0"/>
                <w:bCs w:val="0"/>
              </w:rPr>
            </w:pPr>
            <w:r w:rsidRPr="00AB7848">
              <w:rPr>
                <w:b w:val="0"/>
                <w:bCs w:val="0"/>
              </w:rPr>
              <w:t>Kunnen we boerentrotsmateriaal gebruiken? (onderleggers, banners, vlaggen, …)</w:t>
            </w:r>
          </w:p>
        </w:tc>
        <w:tc>
          <w:tcPr>
            <w:tcW w:w="2688" w:type="dxa"/>
          </w:tcPr>
          <w:p w14:paraId="7205A4B4" w14:textId="77777777" w:rsidR="00B77A4D" w:rsidRPr="00AB7848" w:rsidRDefault="00B77A4D" w:rsidP="001C37C6">
            <w:pPr>
              <w:cnfStyle w:val="000000100000" w:firstRow="0" w:lastRow="0" w:firstColumn="0" w:lastColumn="0" w:oddVBand="0" w:evenVBand="0" w:oddHBand="1" w:evenHBand="0" w:firstRowFirstColumn="0" w:firstRowLastColumn="0" w:lastRowFirstColumn="0" w:lastRowLastColumn="0"/>
            </w:pPr>
          </w:p>
        </w:tc>
        <w:tc>
          <w:tcPr>
            <w:tcW w:w="2383" w:type="dxa"/>
          </w:tcPr>
          <w:p w14:paraId="5D8C86B3" w14:textId="77777777" w:rsidR="00B77A4D" w:rsidRPr="00AB7848" w:rsidRDefault="00B77A4D" w:rsidP="001C37C6">
            <w:pPr>
              <w:cnfStyle w:val="000000100000" w:firstRow="0" w:lastRow="0" w:firstColumn="0" w:lastColumn="0" w:oddVBand="0" w:evenVBand="0" w:oddHBand="1" w:evenHBand="0" w:firstRowFirstColumn="0" w:firstRowLastColumn="0" w:lastRowFirstColumn="0" w:lastRowLastColumn="0"/>
            </w:pPr>
            <w:r w:rsidRPr="00AB7848">
              <w:t xml:space="preserve">Contacteer je </w:t>
            </w:r>
            <w:r>
              <w:t xml:space="preserve">provinciaal </w:t>
            </w:r>
            <w:r w:rsidRPr="00AB7848">
              <w:t>consulent</w:t>
            </w:r>
          </w:p>
        </w:tc>
      </w:tr>
      <w:tr w:rsidR="00B77A4D" w:rsidRPr="00AB7848" w14:paraId="64344A7B" w14:textId="77777777" w:rsidTr="001C37C6">
        <w:tc>
          <w:tcPr>
            <w:cnfStyle w:val="001000000000" w:firstRow="0" w:lastRow="0" w:firstColumn="1" w:lastColumn="0" w:oddVBand="0" w:evenVBand="0" w:oddHBand="0" w:evenHBand="0" w:firstRowFirstColumn="0" w:firstRowLastColumn="0" w:lastRowFirstColumn="0" w:lastRowLastColumn="0"/>
            <w:tcW w:w="3990" w:type="dxa"/>
          </w:tcPr>
          <w:p w14:paraId="08D5C327" w14:textId="77777777" w:rsidR="00B77A4D" w:rsidRPr="00AB7848" w:rsidRDefault="00B77A4D" w:rsidP="001C37C6">
            <w:pPr>
              <w:rPr>
                <w:b w:val="0"/>
                <w:bCs w:val="0"/>
              </w:rPr>
            </w:pPr>
            <w:r>
              <w:rPr>
                <w:b w:val="0"/>
                <w:bCs w:val="0"/>
              </w:rPr>
              <w:t xml:space="preserve">Kunnen we een boerentrotswedstrijd doen? </w:t>
            </w:r>
          </w:p>
        </w:tc>
        <w:tc>
          <w:tcPr>
            <w:tcW w:w="2688" w:type="dxa"/>
          </w:tcPr>
          <w:p w14:paraId="0BAC56F5" w14:textId="77777777" w:rsidR="00B77A4D" w:rsidRPr="00AB7848" w:rsidRDefault="00B77A4D" w:rsidP="001C37C6">
            <w:pPr>
              <w:cnfStyle w:val="000000000000" w:firstRow="0" w:lastRow="0" w:firstColumn="0" w:lastColumn="0" w:oddVBand="0" w:evenVBand="0" w:oddHBand="0" w:evenHBand="0" w:firstRowFirstColumn="0" w:firstRowLastColumn="0" w:lastRowFirstColumn="0" w:lastRowLastColumn="0"/>
            </w:pPr>
          </w:p>
        </w:tc>
        <w:tc>
          <w:tcPr>
            <w:tcW w:w="2383" w:type="dxa"/>
          </w:tcPr>
          <w:p w14:paraId="6D90B9C9" w14:textId="77777777" w:rsidR="00B77A4D" w:rsidRPr="00AB7848" w:rsidRDefault="00B77A4D" w:rsidP="001C37C6">
            <w:pPr>
              <w:cnfStyle w:val="000000000000" w:firstRow="0" w:lastRow="0" w:firstColumn="0" w:lastColumn="0" w:oddVBand="0" w:evenVBand="0" w:oddHBand="0" w:evenHBand="0" w:firstRowFirstColumn="0" w:firstRowLastColumn="0" w:lastRowFirstColumn="0" w:lastRowLastColumn="0"/>
            </w:pPr>
          </w:p>
        </w:tc>
      </w:tr>
      <w:tr w:rsidR="00B77A4D" w:rsidRPr="00AB7848" w14:paraId="0A18A74F"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dxa"/>
          </w:tcPr>
          <w:p w14:paraId="451A3144" w14:textId="77777777" w:rsidR="00B77A4D" w:rsidRDefault="00B77A4D" w:rsidP="001C37C6">
            <w:pPr>
              <w:rPr>
                <w:b w:val="0"/>
                <w:bCs w:val="0"/>
              </w:rPr>
            </w:pPr>
            <w:r>
              <w:rPr>
                <w:b w:val="0"/>
                <w:bCs w:val="0"/>
              </w:rPr>
              <w:t>Kunnen we een boerentrotsprijs weggeven?</w:t>
            </w:r>
          </w:p>
        </w:tc>
        <w:tc>
          <w:tcPr>
            <w:tcW w:w="2688" w:type="dxa"/>
          </w:tcPr>
          <w:p w14:paraId="18E0DCB7" w14:textId="77777777" w:rsidR="00B77A4D" w:rsidRPr="00AB7848" w:rsidRDefault="00B77A4D" w:rsidP="001C37C6">
            <w:pPr>
              <w:cnfStyle w:val="000000100000" w:firstRow="0" w:lastRow="0" w:firstColumn="0" w:lastColumn="0" w:oddVBand="0" w:evenVBand="0" w:oddHBand="1" w:evenHBand="0" w:firstRowFirstColumn="0" w:firstRowLastColumn="0" w:lastRowFirstColumn="0" w:lastRowLastColumn="0"/>
            </w:pPr>
          </w:p>
        </w:tc>
        <w:tc>
          <w:tcPr>
            <w:tcW w:w="2383" w:type="dxa"/>
          </w:tcPr>
          <w:p w14:paraId="05801840" w14:textId="77777777" w:rsidR="00B77A4D" w:rsidRDefault="00B77A4D" w:rsidP="001C37C6">
            <w:pPr>
              <w:cnfStyle w:val="000000100000" w:firstRow="0" w:lastRow="0" w:firstColumn="0" w:lastColumn="0" w:oddVBand="0" w:evenVBand="0" w:oddHBand="1" w:evenHBand="0" w:firstRowFirstColumn="0" w:firstRowLastColumn="0" w:lastRowFirstColumn="0" w:lastRowLastColumn="0"/>
            </w:pPr>
            <w:r>
              <w:t xml:space="preserve">Ga naar </w:t>
            </w:r>
            <w:hyperlink r:id="rId20" w:history="1">
              <w:r w:rsidRPr="00727BD6">
                <w:rPr>
                  <w:rStyle w:val="Hyperlink"/>
                </w:rPr>
                <w:t>https://boerentrots.be/Shop</w:t>
              </w:r>
            </w:hyperlink>
          </w:p>
          <w:p w14:paraId="1E2EF278" w14:textId="77777777" w:rsidR="00B77A4D" w:rsidRPr="00AB7848" w:rsidRDefault="00B77A4D" w:rsidP="001C37C6">
            <w:pPr>
              <w:cnfStyle w:val="000000100000" w:firstRow="0" w:lastRow="0" w:firstColumn="0" w:lastColumn="0" w:oddVBand="0" w:evenVBand="0" w:oddHBand="1" w:evenHBand="0" w:firstRowFirstColumn="0" w:firstRowLastColumn="0" w:lastRowFirstColumn="0" w:lastRowLastColumn="0"/>
            </w:pPr>
            <w:r>
              <w:t>En doorzoek de shop naar leuke prijzen</w:t>
            </w:r>
          </w:p>
        </w:tc>
      </w:tr>
      <w:tr w:rsidR="00B77A4D" w:rsidRPr="00AB7848" w14:paraId="0AA23C60" w14:textId="77777777" w:rsidTr="001C37C6">
        <w:tc>
          <w:tcPr>
            <w:cnfStyle w:val="001000000000" w:firstRow="0" w:lastRow="0" w:firstColumn="1" w:lastColumn="0" w:oddVBand="0" w:evenVBand="0" w:oddHBand="0" w:evenHBand="0" w:firstRowFirstColumn="0" w:firstRowLastColumn="0" w:lastRowFirstColumn="0" w:lastRowLastColumn="0"/>
            <w:tcW w:w="3990" w:type="dxa"/>
          </w:tcPr>
          <w:p w14:paraId="6ED740A3" w14:textId="77777777" w:rsidR="00B77A4D" w:rsidRDefault="00B77A4D" w:rsidP="001C37C6">
            <w:pPr>
              <w:rPr>
                <w:b w:val="0"/>
                <w:bCs w:val="0"/>
              </w:rPr>
            </w:pPr>
            <w:r>
              <w:rPr>
                <w:b w:val="0"/>
                <w:bCs w:val="0"/>
              </w:rPr>
              <w:t>Is er ruimte om deelnemers het manifest te laten ondertekenen (</w:t>
            </w:r>
            <w:proofErr w:type="spellStart"/>
            <w:r>
              <w:rPr>
                <w:b w:val="0"/>
                <w:bCs w:val="0"/>
              </w:rPr>
              <w:t>vb</w:t>
            </w:r>
            <w:proofErr w:type="spellEnd"/>
            <w:r>
              <w:rPr>
                <w:b w:val="0"/>
                <w:bCs w:val="0"/>
              </w:rPr>
              <w:t xml:space="preserve"> aan een stand?)</w:t>
            </w:r>
          </w:p>
        </w:tc>
        <w:tc>
          <w:tcPr>
            <w:tcW w:w="2688" w:type="dxa"/>
          </w:tcPr>
          <w:p w14:paraId="52D79D3B" w14:textId="77777777" w:rsidR="00B77A4D" w:rsidRPr="00AB7848" w:rsidRDefault="00B77A4D" w:rsidP="001C37C6">
            <w:pPr>
              <w:cnfStyle w:val="000000000000" w:firstRow="0" w:lastRow="0" w:firstColumn="0" w:lastColumn="0" w:oddVBand="0" w:evenVBand="0" w:oddHBand="0" w:evenHBand="0" w:firstRowFirstColumn="0" w:firstRowLastColumn="0" w:lastRowFirstColumn="0" w:lastRowLastColumn="0"/>
            </w:pPr>
          </w:p>
        </w:tc>
        <w:tc>
          <w:tcPr>
            <w:tcW w:w="2383" w:type="dxa"/>
          </w:tcPr>
          <w:p w14:paraId="34B7CF8E" w14:textId="77777777" w:rsidR="00B77A4D" w:rsidRDefault="00B77A4D" w:rsidP="001C37C6">
            <w:pPr>
              <w:cnfStyle w:val="000000000000" w:firstRow="0" w:lastRow="0" w:firstColumn="0" w:lastColumn="0" w:oddVBand="0" w:evenVBand="0" w:oddHBand="0" w:evenHBand="0" w:firstRowFirstColumn="0" w:firstRowLastColumn="0" w:lastRowFirstColumn="0" w:lastRowLastColumn="0"/>
            </w:pPr>
            <w:r>
              <w:t>Contacteer je provinciaal consulent</w:t>
            </w:r>
          </w:p>
        </w:tc>
      </w:tr>
      <w:tr w:rsidR="00B77A4D" w:rsidRPr="00AB7848" w14:paraId="4B45093D"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dxa"/>
          </w:tcPr>
          <w:p w14:paraId="0CF2F4C9" w14:textId="77777777" w:rsidR="00B77A4D" w:rsidRDefault="00B77A4D" w:rsidP="001C37C6">
            <w:pPr>
              <w:rPr>
                <w:b w:val="0"/>
                <w:bCs w:val="0"/>
              </w:rPr>
            </w:pPr>
            <w:r>
              <w:rPr>
                <w:b w:val="0"/>
                <w:bCs w:val="0"/>
              </w:rPr>
              <w:t xml:space="preserve">Kan Boerentrots dit evenement mee communiceren? </w:t>
            </w:r>
          </w:p>
        </w:tc>
        <w:tc>
          <w:tcPr>
            <w:tcW w:w="2688" w:type="dxa"/>
          </w:tcPr>
          <w:p w14:paraId="5FA5888D" w14:textId="77777777" w:rsidR="00B77A4D" w:rsidRPr="00AB7848" w:rsidRDefault="00B77A4D" w:rsidP="001C37C6">
            <w:pPr>
              <w:cnfStyle w:val="000000100000" w:firstRow="0" w:lastRow="0" w:firstColumn="0" w:lastColumn="0" w:oddVBand="0" w:evenVBand="0" w:oddHBand="1" w:evenHBand="0" w:firstRowFirstColumn="0" w:firstRowLastColumn="0" w:lastRowFirstColumn="0" w:lastRowLastColumn="0"/>
            </w:pPr>
          </w:p>
        </w:tc>
        <w:tc>
          <w:tcPr>
            <w:tcW w:w="2383" w:type="dxa"/>
          </w:tcPr>
          <w:p w14:paraId="6C7478A3" w14:textId="77777777" w:rsidR="00B77A4D" w:rsidRDefault="00B77A4D" w:rsidP="001C37C6">
            <w:pPr>
              <w:cnfStyle w:val="000000100000" w:firstRow="0" w:lastRow="0" w:firstColumn="0" w:lastColumn="0" w:oddVBand="0" w:evenVBand="0" w:oddHBand="1" w:evenHBand="0" w:firstRowFirstColumn="0" w:firstRowLastColumn="0" w:lastRowFirstColumn="0" w:lastRowLastColumn="0"/>
            </w:pPr>
            <w:r>
              <w:t xml:space="preserve">Contacteer Lise, communicatiemedewerkster Groene Kring en KLJ : </w:t>
            </w:r>
            <w:r w:rsidRPr="003422DC">
              <w:t>lise.demaerteleire@klj.be</w:t>
            </w:r>
          </w:p>
        </w:tc>
      </w:tr>
      <w:tr w:rsidR="00B77A4D" w:rsidRPr="00AB7848" w14:paraId="1C5F505B" w14:textId="77777777" w:rsidTr="001C37C6">
        <w:tc>
          <w:tcPr>
            <w:cnfStyle w:val="001000000000" w:firstRow="0" w:lastRow="0" w:firstColumn="1" w:lastColumn="0" w:oddVBand="0" w:evenVBand="0" w:oddHBand="0" w:evenHBand="0" w:firstRowFirstColumn="0" w:firstRowLastColumn="0" w:lastRowFirstColumn="0" w:lastRowLastColumn="0"/>
            <w:tcW w:w="3990" w:type="dxa"/>
          </w:tcPr>
          <w:p w14:paraId="32804519" w14:textId="77777777" w:rsidR="00B77A4D" w:rsidRDefault="00B77A4D" w:rsidP="001C37C6">
            <w:pPr>
              <w:rPr>
                <w:b w:val="0"/>
                <w:bCs w:val="0"/>
              </w:rPr>
            </w:pPr>
            <w:r>
              <w:rPr>
                <w:b w:val="0"/>
                <w:bCs w:val="0"/>
              </w:rPr>
              <w:t>Kunnen wij Boerentrots meenemen in vooraf promotie</w:t>
            </w:r>
          </w:p>
        </w:tc>
        <w:tc>
          <w:tcPr>
            <w:tcW w:w="2688" w:type="dxa"/>
          </w:tcPr>
          <w:p w14:paraId="7DE7A50C" w14:textId="77777777" w:rsidR="00B77A4D" w:rsidRPr="00AB7848" w:rsidRDefault="00B77A4D" w:rsidP="001C37C6">
            <w:pPr>
              <w:cnfStyle w:val="000000000000" w:firstRow="0" w:lastRow="0" w:firstColumn="0" w:lastColumn="0" w:oddVBand="0" w:evenVBand="0" w:oddHBand="0" w:evenHBand="0" w:firstRowFirstColumn="0" w:firstRowLastColumn="0" w:lastRowFirstColumn="0" w:lastRowLastColumn="0"/>
            </w:pPr>
          </w:p>
        </w:tc>
        <w:tc>
          <w:tcPr>
            <w:tcW w:w="2383" w:type="dxa"/>
          </w:tcPr>
          <w:p w14:paraId="3AB3BCD0" w14:textId="77777777" w:rsidR="00B77A4D" w:rsidRDefault="00B77A4D" w:rsidP="001C37C6">
            <w:pPr>
              <w:cnfStyle w:val="000000000000" w:firstRow="0" w:lastRow="0" w:firstColumn="0" w:lastColumn="0" w:oddVBand="0" w:evenVBand="0" w:oddHBand="0" w:evenHBand="0" w:firstRowFirstColumn="0" w:firstRowLastColumn="0" w:lastRowFirstColumn="0" w:lastRowLastColumn="0"/>
            </w:pPr>
            <w:r>
              <w:t>Contacteer</w:t>
            </w:r>
            <w:r w:rsidRPr="00EC09C6">
              <w:t xml:space="preserve"> Lise, communicatiemedewerkster Groene Kring en KLJ : lise.demaerteleire@klj.be</w:t>
            </w:r>
          </w:p>
        </w:tc>
      </w:tr>
      <w:tr w:rsidR="00B77A4D" w:rsidRPr="00AB7848" w14:paraId="4F7A6D9F"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dxa"/>
          </w:tcPr>
          <w:p w14:paraId="0F9A6FE7" w14:textId="77777777" w:rsidR="00B77A4D" w:rsidRDefault="00B77A4D" w:rsidP="001C37C6">
            <w:pPr>
              <w:rPr>
                <w:b w:val="0"/>
                <w:bCs w:val="0"/>
              </w:rPr>
            </w:pPr>
            <w:r>
              <w:rPr>
                <w:b w:val="0"/>
                <w:bCs w:val="0"/>
              </w:rPr>
              <w:t xml:space="preserve">Kunnen we achteraf sfeerbeelden delen </w:t>
            </w:r>
            <w:proofErr w:type="spellStart"/>
            <w:r>
              <w:rPr>
                <w:b w:val="0"/>
                <w:bCs w:val="0"/>
              </w:rPr>
              <w:t>vb</w:t>
            </w:r>
            <w:proofErr w:type="spellEnd"/>
            <w:r>
              <w:rPr>
                <w:b w:val="0"/>
                <w:bCs w:val="0"/>
              </w:rPr>
              <w:t xml:space="preserve"> </w:t>
            </w:r>
            <w:proofErr w:type="spellStart"/>
            <w:r>
              <w:rPr>
                <w:b w:val="0"/>
                <w:bCs w:val="0"/>
              </w:rPr>
              <w:t>social</w:t>
            </w:r>
            <w:proofErr w:type="spellEnd"/>
            <w:r>
              <w:rPr>
                <w:b w:val="0"/>
                <w:bCs w:val="0"/>
              </w:rPr>
              <w:t xml:space="preserve"> media Boerentrots?</w:t>
            </w:r>
          </w:p>
        </w:tc>
        <w:tc>
          <w:tcPr>
            <w:tcW w:w="2688" w:type="dxa"/>
          </w:tcPr>
          <w:p w14:paraId="32C3B747" w14:textId="77777777" w:rsidR="00B77A4D" w:rsidRPr="00AB7848" w:rsidRDefault="00B77A4D" w:rsidP="001C37C6">
            <w:pPr>
              <w:cnfStyle w:val="000000100000" w:firstRow="0" w:lastRow="0" w:firstColumn="0" w:lastColumn="0" w:oddVBand="0" w:evenVBand="0" w:oddHBand="1" w:evenHBand="0" w:firstRowFirstColumn="0" w:firstRowLastColumn="0" w:lastRowFirstColumn="0" w:lastRowLastColumn="0"/>
            </w:pPr>
          </w:p>
        </w:tc>
        <w:tc>
          <w:tcPr>
            <w:tcW w:w="2383" w:type="dxa"/>
          </w:tcPr>
          <w:p w14:paraId="195AE7C7" w14:textId="77777777" w:rsidR="00B77A4D" w:rsidRPr="00EC09C6" w:rsidRDefault="00B77A4D" w:rsidP="001C37C6">
            <w:pPr>
              <w:cnfStyle w:val="000000100000" w:firstRow="0" w:lastRow="0" w:firstColumn="0" w:lastColumn="0" w:oddVBand="0" w:evenVBand="0" w:oddHBand="1" w:evenHBand="0" w:firstRowFirstColumn="0" w:firstRowLastColumn="0" w:lastRowFirstColumn="0" w:lastRowLastColumn="0"/>
            </w:pPr>
            <w:r>
              <w:t>Contacteer</w:t>
            </w:r>
            <w:r w:rsidRPr="00FB1F0B">
              <w:t xml:space="preserve"> Lise, communicatiemedewerkster Groene Kring en KLJ : lise.demaerteleire@klj.be</w:t>
            </w:r>
          </w:p>
        </w:tc>
      </w:tr>
      <w:tr w:rsidR="00B77A4D" w:rsidRPr="00AB7848" w14:paraId="23664D09" w14:textId="77777777" w:rsidTr="001C37C6">
        <w:tc>
          <w:tcPr>
            <w:cnfStyle w:val="001000000000" w:firstRow="0" w:lastRow="0" w:firstColumn="1" w:lastColumn="0" w:oddVBand="0" w:evenVBand="0" w:oddHBand="0" w:evenHBand="0" w:firstRowFirstColumn="0" w:firstRowLastColumn="0" w:lastRowFirstColumn="0" w:lastRowLastColumn="0"/>
            <w:tcW w:w="3990" w:type="dxa"/>
          </w:tcPr>
          <w:p w14:paraId="26CC4CAC" w14:textId="77777777" w:rsidR="00B77A4D" w:rsidRDefault="00B77A4D" w:rsidP="001C37C6">
            <w:pPr>
              <w:rPr>
                <w:b w:val="0"/>
                <w:bCs w:val="0"/>
              </w:rPr>
            </w:pPr>
            <w:r>
              <w:rPr>
                <w:b w:val="0"/>
                <w:bCs w:val="0"/>
              </w:rPr>
              <w:t xml:space="preserve">Wie voorziet beeldmateriaal/tekst om aan te leveren? </w:t>
            </w:r>
          </w:p>
        </w:tc>
        <w:tc>
          <w:tcPr>
            <w:tcW w:w="2688" w:type="dxa"/>
          </w:tcPr>
          <w:p w14:paraId="06A62925" w14:textId="77777777" w:rsidR="00B77A4D" w:rsidRPr="00AB7848" w:rsidRDefault="00B77A4D" w:rsidP="001C37C6">
            <w:pPr>
              <w:cnfStyle w:val="000000000000" w:firstRow="0" w:lastRow="0" w:firstColumn="0" w:lastColumn="0" w:oddVBand="0" w:evenVBand="0" w:oddHBand="0" w:evenHBand="0" w:firstRowFirstColumn="0" w:firstRowLastColumn="0" w:lastRowFirstColumn="0" w:lastRowLastColumn="0"/>
            </w:pPr>
          </w:p>
        </w:tc>
        <w:tc>
          <w:tcPr>
            <w:tcW w:w="2383" w:type="dxa"/>
          </w:tcPr>
          <w:p w14:paraId="2F852EEF" w14:textId="77777777" w:rsidR="00B77A4D" w:rsidRPr="00FB1F0B" w:rsidRDefault="00B77A4D" w:rsidP="001C37C6">
            <w:pPr>
              <w:cnfStyle w:val="000000000000" w:firstRow="0" w:lastRow="0" w:firstColumn="0" w:lastColumn="0" w:oddVBand="0" w:evenVBand="0" w:oddHBand="0" w:evenHBand="0" w:firstRowFirstColumn="0" w:firstRowLastColumn="0" w:lastRowFirstColumn="0" w:lastRowLastColumn="0"/>
            </w:pPr>
            <w:r>
              <w:t xml:space="preserve">Contacteer Lise, communicatiemedewerkster </w:t>
            </w:r>
            <w:r>
              <w:lastRenderedPageBreak/>
              <w:t xml:space="preserve">Groene Kring en KLJ : </w:t>
            </w:r>
            <w:r w:rsidRPr="003422DC">
              <w:t>lise.demaerteleire@klj.be</w:t>
            </w:r>
          </w:p>
        </w:tc>
      </w:tr>
    </w:tbl>
    <w:p w14:paraId="26A60D51" w14:textId="77777777" w:rsidR="00B77A4D" w:rsidRDefault="00B77A4D" w:rsidP="00B77A4D"/>
    <w:p w14:paraId="4B5994FF" w14:textId="77777777" w:rsidR="00B77A4D" w:rsidRDefault="00B77A4D" w:rsidP="00B77A4D">
      <w:pPr>
        <w:pStyle w:val="Kop1"/>
      </w:pPr>
      <w:bookmarkStart w:id="43" w:name="_Toc51922742"/>
      <w:r>
        <w:t>Voorbereiding</w:t>
      </w:r>
      <w:bookmarkEnd w:id="43"/>
    </w:p>
    <w:p w14:paraId="46B5D9CC" w14:textId="77777777" w:rsidR="00B77A4D" w:rsidRPr="00EE592C" w:rsidRDefault="00B77A4D" w:rsidP="00B77A4D">
      <w:r>
        <w:t>Maak een overzicht op zodat het voor iedereen overzichtelijk blijft wie wat moet doen op welk moment.</w:t>
      </w:r>
    </w:p>
    <w:p w14:paraId="497134CF" w14:textId="77777777" w:rsidR="00B77A4D" w:rsidRPr="00153693" w:rsidRDefault="00B77A4D" w:rsidP="00B77A4D"/>
    <w:tbl>
      <w:tblPr>
        <w:tblStyle w:val="Rastertabel4-Accent3"/>
        <w:tblW w:w="9000" w:type="dxa"/>
        <w:tblLook w:val="04A0" w:firstRow="1" w:lastRow="0" w:firstColumn="1" w:lastColumn="0" w:noHBand="0" w:noVBand="1"/>
      </w:tblPr>
      <w:tblGrid>
        <w:gridCol w:w="1095"/>
        <w:gridCol w:w="5040"/>
        <w:gridCol w:w="1620"/>
        <w:gridCol w:w="1245"/>
      </w:tblGrid>
      <w:tr w:rsidR="00B77A4D" w:rsidRPr="00586FDC" w14:paraId="0E5B3321" w14:textId="77777777" w:rsidTr="001C37C6">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095" w:type="dxa"/>
          </w:tcPr>
          <w:p w14:paraId="1703D0E7" w14:textId="77777777" w:rsidR="00B77A4D" w:rsidRPr="00586FDC" w:rsidRDefault="00B77A4D" w:rsidP="001C37C6">
            <w:pPr>
              <w:spacing w:after="0" w:line="264" w:lineRule="auto"/>
              <w:rPr>
                <w:rFonts w:ascii="Arial" w:hAnsi="Arial"/>
              </w:rPr>
            </w:pPr>
            <w:r w:rsidRPr="00586FDC">
              <w:rPr>
                <w:rFonts w:ascii="Arial" w:hAnsi="Arial"/>
              </w:rPr>
              <w:t xml:space="preserve">Maand </w:t>
            </w:r>
          </w:p>
        </w:tc>
        <w:tc>
          <w:tcPr>
            <w:tcW w:w="5040" w:type="dxa"/>
          </w:tcPr>
          <w:p w14:paraId="0871F062" w14:textId="77777777" w:rsidR="00B77A4D" w:rsidRPr="00586FDC" w:rsidRDefault="00B77A4D" w:rsidP="001C37C6">
            <w:pPr>
              <w:spacing w:after="0" w:line="264"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586FDC">
              <w:rPr>
                <w:rFonts w:ascii="Arial" w:hAnsi="Arial"/>
              </w:rPr>
              <w:t>Wat</w:t>
            </w:r>
          </w:p>
        </w:tc>
        <w:tc>
          <w:tcPr>
            <w:tcW w:w="1620" w:type="dxa"/>
          </w:tcPr>
          <w:p w14:paraId="161F9780" w14:textId="77777777" w:rsidR="00B77A4D" w:rsidRPr="00586FDC" w:rsidRDefault="00B77A4D" w:rsidP="001C37C6">
            <w:pPr>
              <w:spacing w:after="0" w:line="264"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586FDC">
              <w:rPr>
                <w:rFonts w:ascii="Arial" w:hAnsi="Arial"/>
              </w:rPr>
              <w:t>Wie</w:t>
            </w:r>
          </w:p>
        </w:tc>
        <w:tc>
          <w:tcPr>
            <w:tcW w:w="1245" w:type="dxa"/>
          </w:tcPr>
          <w:p w14:paraId="5503D04E" w14:textId="77777777" w:rsidR="00B77A4D" w:rsidRPr="00586FDC" w:rsidRDefault="00B77A4D" w:rsidP="001C37C6">
            <w:pPr>
              <w:spacing w:after="0" w:line="264"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586FDC">
              <w:rPr>
                <w:rFonts w:ascii="Arial" w:hAnsi="Arial"/>
              </w:rPr>
              <w:t>OK?</w:t>
            </w:r>
          </w:p>
        </w:tc>
      </w:tr>
      <w:tr w:rsidR="00B77A4D" w:rsidRPr="00FC53E7" w14:paraId="73874482" w14:textId="77777777" w:rsidTr="001C37C6">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095" w:type="dxa"/>
          </w:tcPr>
          <w:p w14:paraId="5BC536F4" w14:textId="77777777" w:rsidR="00B77A4D" w:rsidRPr="00FC53E7" w:rsidRDefault="00B77A4D" w:rsidP="001C37C6"/>
        </w:tc>
        <w:tc>
          <w:tcPr>
            <w:tcW w:w="5040" w:type="dxa"/>
          </w:tcPr>
          <w:p w14:paraId="37DA10CC" w14:textId="77777777" w:rsidR="00B77A4D" w:rsidRPr="00FC53E7" w:rsidRDefault="00B77A4D" w:rsidP="001C37C6">
            <w:pPr>
              <w:cnfStyle w:val="000000100000" w:firstRow="0" w:lastRow="0" w:firstColumn="0" w:lastColumn="0" w:oddVBand="0" w:evenVBand="0" w:oddHBand="1" w:evenHBand="0" w:firstRowFirstColumn="0" w:firstRowLastColumn="0" w:lastRowFirstColumn="0" w:lastRowLastColumn="0"/>
              <w:rPr>
                <w:b/>
                <w:bCs/>
              </w:rPr>
            </w:pPr>
            <w:r w:rsidRPr="00FC53E7">
              <w:rPr>
                <w:b/>
                <w:bCs/>
              </w:rPr>
              <w:t>Algemeen</w:t>
            </w:r>
          </w:p>
        </w:tc>
        <w:tc>
          <w:tcPr>
            <w:tcW w:w="1620" w:type="dxa"/>
          </w:tcPr>
          <w:p w14:paraId="43C33A00" w14:textId="77777777" w:rsidR="00B77A4D" w:rsidRPr="00FC53E7" w:rsidRDefault="00B77A4D" w:rsidP="001C37C6">
            <w:pPr>
              <w:cnfStyle w:val="000000100000" w:firstRow="0" w:lastRow="0" w:firstColumn="0" w:lastColumn="0" w:oddVBand="0" w:evenVBand="0" w:oddHBand="1" w:evenHBand="0" w:firstRowFirstColumn="0" w:firstRowLastColumn="0" w:lastRowFirstColumn="0" w:lastRowLastColumn="0"/>
              <w:rPr>
                <w:b/>
                <w:bCs/>
              </w:rPr>
            </w:pPr>
          </w:p>
        </w:tc>
        <w:tc>
          <w:tcPr>
            <w:tcW w:w="1245" w:type="dxa"/>
          </w:tcPr>
          <w:p w14:paraId="3394EE50" w14:textId="77777777" w:rsidR="00B77A4D" w:rsidRPr="00FC53E7" w:rsidRDefault="00B77A4D" w:rsidP="001C37C6">
            <w:pPr>
              <w:cnfStyle w:val="000000100000" w:firstRow="0" w:lastRow="0" w:firstColumn="0" w:lastColumn="0" w:oddVBand="0" w:evenVBand="0" w:oddHBand="1" w:evenHBand="0" w:firstRowFirstColumn="0" w:firstRowLastColumn="0" w:lastRowFirstColumn="0" w:lastRowLastColumn="0"/>
              <w:rPr>
                <w:b/>
                <w:bCs/>
              </w:rPr>
            </w:pPr>
          </w:p>
        </w:tc>
      </w:tr>
      <w:tr w:rsidR="00B77A4D" w:rsidRPr="00586FDC" w14:paraId="73F525BE" w14:textId="77777777" w:rsidTr="001C37C6">
        <w:tc>
          <w:tcPr>
            <w:cnfStyle w:val="001000000000" w:firstRow="0" w:lastRow="0" w:firstColumn="1" w:lastColumn="0" w:oddVBand="0" w:evenVBand="0" w:oddHBand="0" w:evenHBand="0" w:firstRowFirstColumn="0" w:firstRowLastColumn="0" w:lastRowFirstColumn="0" w:lastRowLastColumn="0"/>
            <w:tcW w:w="1095" w:type="dxa"/>
          </w:tcPr>
          <w:p w14:paraId="275C1A13" w14:textId="77777777" w:rsidR="00B77A4D" w:rsidRPr="00586FDC" w:rsidRDefault="00B77A4D" w:rsidP="001C37C6"/>
        </w:tc>
        <w:tc>
          <w:tcPr>
            <w:tcW w:w="5040" w:type="dxa"/>
          </w:tcPr>
          <w:p w14:paraId="136125A5" w14:textId="77777777" w:rsidR="00B77A4D" w:rsidRPr="00586FDC" w:rsidRDefault="00B77A4D" w:rsidP="001C37C6">
            <w:pPr>
              <w:cnfStyle w:val="000000000000" w:firstRow="0" w:lastRow="0" w:firstColumn="0" w:lastColumn="0" w:oddVBand="0" w:evenVBand="0" w:oddHBand="0" w:evenHBand="0" w:firstRowFirstColumn="0" w:firstRowLastColumn="0" w:lastRowFirstColumn="0" w:lastRowLastColumn="0"/>
            </w:pPr>
            <w:r>
              <w:t>Bepaal datum</w:t>
            </w:r>
          </w:p>
        </w:tc>
        <w:tc>
          <w:tcPr>
            <w:tcW w:w="1620" w:type="dxa"/>
          </w:tcPr>
          <w:p w14:paraId="10EDDD26" w14:textId="77777777" w:rsidR="00B77A4D" w:rsidRPr="00586FDC" w:rsidRDefault="00B77A4D" w:rsidP="001C37C6">
            <w:pPr>
              <w:cnfStyle w:val="000000000000" w:firstRow="0" w:lastRow="0" w:firstColumn="0" w:lastColumn="0" w:oddVBand="0" w:evenVBand="0" w:oddHBand="0" w:evenHBand="0" w:firstRowFirstColumn="0" w:firstRowLastColumn="0" w:lastRowFirstColumn="0" w:lastRowLastColumn="0"/>
            </w:pPr>
          </w:p>
        </w:tc>
        <w:tc>
          <w:tcPr>
            <w:tcW w:w="1245" w:type="dxa"/>
          </w:tcPr>
          <w:p w14:paraId="1049A2BF" w14:textId="77777777" w:rsidR="00B77A4D" w:rsidRPr="00586FDC" w:rsidRDefault="00B77A4D" w:rsidP="001C37C6">
            <w:pPr>
              <w:cnfStyle w:val="000000000000" w:firstRow="0" w:lastRow="0" w:firstColumn="0" w:lastColumn="0" w:oddVBand="0" w:evenVBand="0" w:oddHBand="0" w:evenHBand="0" w:firstRowFirstColumn="0" w:firstRowLastColumn="0" w:lastRowFirstColumn="0" w:lastRowLastColumn="0"/>
            </w:pPr>
          </w:p>
        </w:tc>
      </w:tr>
      <w:tr w:rsidR="00B77A4D" w:rsidRPr="00586FDC" w14:paraId="46FA25BF"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1EB5D83F" w14:textId="77777777" w:rsidR="00B77A4D" w:rsidRPr="00586FDC" w:rsidRDefault="00B77A4D" w:rsidP="001C37C6"/>
        </w:tc>
        <w:tc>
          <w:tcPr>
            <w:tcW w:w="5040" w:type="dxa"/>
          </w:tcPr>
          <w:p w14:paraId="4135A3DB" w14:textId="77777777" w:rsidR="00B77A4D" w:rsidRDefault="00B77A4D" w:rsidP="001C37C6">
            <w:pPr>
              <w:cnfStyle w:val="000000100000" w:firstRow="0" w:lastRow="0" w:firstColumn="0" w:lastColumn="0" w:oddVBand="0" w:evenVBand="0" w:oddHBand="1" w:evenHBand="0" w:firstRowFirstColumn="0" w:firstRowLastColumn="0" w:lastRowFirstColumn="0" w:lastRowLastColumn="0"/>
            </w:pPr>
            <w:r>
              <w:t xml:space="preserve">Bepaal locatie </w:t>
            </w:r>
          </w:p>
          <w:p w14:paraId="41DBE086"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Regio</w:t>
            </w:r>
          </w:p>
          <w:p w14:paraId="2B4157F6" w14:textId="77777777" w:rsidR="00B77A4D" w:rsidRPr="00586FDC" w:rsidRDefault="00B77A4D" w:rsidP="001C37C6">
            <w:pPr>
              <w:pStyle w:val="Bullets1"/>
              <w:cnfStyle w:val="000000100000" w:firstRow="0" w:lastRow="0" w:firstColumn="0" w:lastColumn="0" w:oddVBand="0" w:evenVBand="0" w:oddHBand="1" w:evenHBand="0" w:firstRowFirstColumn="0" w:firstRowLastColumn="0" w:lastRowFirstColumn="0" w:lastRowLastColumn="0"/>
            </w:pPr>
            <w:r>
              <w:t>Welk terrein en contacteer de eigenaar</w:t>
            </w:r>
          </w:p>
        </w:tc>
        <w:tc>
          <w:tcPr>
            <w:tcW w:w="1620" w:type="dxa"/>
          </w:tcPr>
          <w:p w14:paraId="04D845B2" w14:textId="77777777" w:rsidR="00B77A4D" w:rsidRPr="00586FDC" w:rsidRDefault="00B77A4D" w:rsidP="001C37C6">
            <w:pPr>
              <w:cnfStyle w:val="000000100000" w:firstRow="0" w:lastRow="0" w:firstColumn="0" w:lastColumn="0" w:oddVBand="0" w:evenVBand="0" w:oddHBand="1" w:evenHBand="0" w:firstRowFirstColumn="0" w:firstRowLastColumn="0" w:lastRowFirstColumn="0" w:lastRowLastColumn="0"/>
            </w:pPr>
          </w:p>
        </w:tc>
        <w:tc>
          <w:tcPr>
            <w:tcW w:w="1245" w:type="dxa"/>
          </w:tcPr>
          <w:p w14:paraId="77F68285" w14:textId="77777777" w:rsidR="00B77A4D" w:rsidRPr="00586FDC" w:rsidRDefault="00B77A4D" w:rsidP="001C37C6">
            <w:pPr>
              <w:cnfStyle w:val="000000100000" w:firstRow="0" w:lastRow="0" w:firstColumn="0" w:lastColumn="0" w:oddVBand="0" w:evenVBand="0" w:oddHBand="1" w:evenHBand="0" w:firstRowFirstColumn="0" w:firstRowLastColumn="0" w:lastRowFirstColumn="0" w:lastRowLastColumn="0"/>
            </w:pPr>
          </w:p>
        </w:tc>
      </w:tr>
      <w:tr w:rsidR="00B77A4D" w:rsidRPr="00586FDC" w14:paraId="2E952756" w14:textId="77777777" w:rsidTr="001C37C6">
        <w:tc>
          <w:tcPr>
            <w:cnfStyle w:val="001000000000" w:firstRow="0" w:lastRow="0" w:firstColumn="1" w:lastColumn="0" w:oddVBand="0" w:evenVBand="0" w:oddHBand="0" w:evenHBand="0" w:firstRowFirstColumn="0" w:firstRowLastColumn="0" w:lastRowFirstColumn="0" w:lastRowLastColumn="0"/>
            <w:tcW w:w="1095" w:type="dxa"/>
          </w:tcPr>
          <w:p w14:paraId="0586ECED" w14:textId="77777777" w:rsidR="00B77A4D" w:rsidRPr="00586FDC" w:rsidRDefault="00B77A4D" w:rsidP="001C37C6"/>
        </w:tc>
        <w:tc>
          <w:tcPr>
            <w:tcW w:w="5040" w:type="dxa"/>
          </w:tcPr>
          <w:p w14:paraId="243C0017" w14:textId="77777777" w:rsidR="00B77A4D" w:rsidRPr="00586FDC" w:rsidRDefault="00B77A4D" w:rsidP="001C37C6">
            <w:pPr>
              <w:cnfStyle w:val="000000000000" w:firstRow="0" w:lastRow="0" w:firstColumn="0" w:lastColumn="0" w:oddVBand="0" w:evenVBand="0" w:oddHBand="0" w:evenHBand="0" w:firstRowFirstColumn="0" w:firstRowLastColumn="0" w:lastRowFirstColumn="0" w:lastRowLastColumn="0"/>
            </w:pPr>
            <w:r>
              <w:t>Aanvraag evenement</w:t>
            </w:r>
          </w:p>
        </w:tc>
        <w:tc>
          <w:tcPr>
            <w:tcW w:w="1620" w:type="dxa"/>
          </w:tcPr>
          <w:p w14:paraId="2CDC2A7A" w14:textId="77777777" w:rsidR="00B77A4D" w:rsidRPr="00586FDC" w:rsidRDefault="00B77A4D" w:rsidP="001C37C6">
            <w:pPr>
              <w:cnfStyle w:val="000000000000" w:firstRow="0" w:lastRow="0" w:firstColumn="0" w:lastColumn="0" w:oddVBand="0" w:evenVBand="0" w:oddHBand="0" w:evenHBand="0" w:firstRowFirstColumn="0" w:firstRowLastColumn="0" w:lastRowFirstColumn="0" w:lastRowLastColumn="0"/>
            </w:pPr>
          </w:p>
        </w:tc>
        <w:tc>
          <w:tcPr>
            <w:tcW w:w="1245" w:type="dxa"/>
          </w:tcPr>
          <w:p w14:paraId="15566609" w14:textId="77777777" w:rsidR="00B77A4D" w:rsidRPr="00586FDC" w:rsidRDefault="00B77A4D" w:rsidP="001C37C6">
            <w:pPr>
              <w:cnfStyle w:val="000000000000" w:firstRow="0" w:lastRow="0" w:firstColumn="0" w:lastColumn="0" w:oddVBand="0" w:evenVBand="0" w:oddHBand="0" w:evenHBand="0" w:firstRowFirstColumn="0" w:firstRowLastColumn="0" w:lastRowFirstColumn="0" w:lastRowLastColumn="0"/>
            </w:pPr>
          </w:p>
        </w:tc>
      </w:tr>
      <w:tr w:rsidR="00B77A4D" w:rsidRPr="00586FDC" w14:paraId="2448F95C"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2B12CD55" w14:textId="77777777" w:rsidR="00B77A4D" w:rsidRPr="00586FDC" w:rsidRDefault="00B77A4D" w:rsidP="001C37C6"/>
        </w:tc>
        <w:tc>
          <w:tcPr>
            <w:tcW w:w="5040" w:type="dxa"/>
          </w:tcPr>
          <w:p w14:paraId="0B5C0D79" w14:textId="77777777" w:rsidR="00B77A4D" w:rsidRDefault="00B77A4D" w:rsidP="001C37C6">
            <w:pPr>
              <w:cnfStyle w:val="000000100000" w:firstRow="0" w:lastRow="0" w:firstColumn="0" w:lastColumn="0" w:oddVBand="0" w:evenVBand="0" w:oddHBand="1" w:evenHBand="0" w:firstRowFirstColumn="0" w:firstRowLastColumn="0" w:lastRowFirstColumn="0" w:lastRowLastColumn="0"/>
            </w:pPr>
            <w:r>
              <w:t>Aanvraag grote materialen</w:t>
            </w:r>
          </w:p>
          <w:p w14:paraId="657D9B65"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tent</w:t>
            </w:r>
          </w:p>
          <w:p w14:paraId="1EBF53A0"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tafels en stoelen</w:t>
            </w:r>
          </w:p>
          <w:p w14:paraId="2CF7E41D"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hekwerk</w:t>
            </w:r>
          </w:p>
          <w:p w14:paraId="3CF6EED9"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 xml:space="preserve">vlaggenmasten </w:t>
            </w:r>
          </w:p>
          <w:p w14:paraId="6835CB27" w14:textId="77777777" w:rsidR="00B77A4D" w:rsidRPr="00586FDC" w:rsidRDefault="00B77A4D" w:rsidP="001C37C6">
            <w:pPr>
              <w:pStyle w:val="Bullets1"/>
              <w:cnfStyle w:val="000000100000" w:firstRow="0" w:lastRow="0" w:firstColumn="0" w:lastColumn="0" w:oddVBand="0" w:evenVBand="0" w:oddHBand="1" w:evenHBand="0" w:firstRowFirstColumn="0" w:firstRowLastColumn="0" w:lastRowFirstColumn="0" w:lastRowLastColumn="0"/>
            </w:pPr>
            <w:r>
              <w:t xml:space="preserve">… </w:t>
            </w:r>
          </w:p>
        </w:tc>
        <w:tc>
          <w:tcPr>
            <w:tcW w:w="1620" w:type="dxa"/>
          </w:tcPr>
          <w:p w14:paraId="72BF8C94" w14:textId="77777777" w:rsidR="00B77A4D" w:rsidRPr="00586FDC" w:rsidRDefault="00B77A4D" w:rsidP="001C37C6">
            <w:pPr>
              <w:cnfStyle w:val="000000100000" w:firstRow="0" w:lastRow="0" w:firstColumn="0" w:lastColumn="0" w:oddVBand="0" w:evenVBand="0" w:oddHBand="1" w:evenHBand="0" w:firstRowFirstColumn="0" w:firstRowLastColumn="0" w:lastRowFirstColumn="0" w:lastRowLastColumn="0"/>
            </w:pPr>
          </w:p>
        </w:tc>
        <w:tc>
          <w:tcPr>
            <w:tcW w:w="1245" w:type="dxa"/>
          </w:tcPr>
          <w:p w14:paraId="3980FBCF" w14:textId="77777777" w:rsidR="00B77A4D" w:rsidRPr="00586FDC" w:rsidRDefault="00B77A4D" w:rsidP="001C37C6">
            <w:pPr>
              <w:cnfStyle w:val="000000100000" w:firstRow="0" w:lastRow="0" w:firstColumn="0" w:lastColumn="0" w:oddVBand="0" w:evenVBand="0" w:oddHBand="1" w:evenHBand="0" w:firstRowFirstColumn="0" w:firstRowLastColumn="0" w:lastRowFirstColumn="0" w:lastRowLastColumn="0"/>
            </w:pPr>
          </w:p>
        </w:tc>
      </w:tr>
      <w:tr w:rsidR="00B77A4D" w:rsidRPr="00586FDC" w14:paraId="23305C98" w14:textId="77777777" w:rsidTr="001C37C6">
        <w:tc>
          <w:tcPr>
            <w:cnfStyle w:val="001000000000" w:firstRow="0" w:lastRow="0" w:firstColumn="1" w:lastColumn="0" w:oddVBand="0" w:evenVBand="0" w:oddHBand="0" w:evenHBand="0" w:firstRowFirstColumn="0" w:firstRowLastColumn="0" w:lastRowFirstColumn="0" w:lastRowLastColumn="0"/>
            <w:tcW w:w="1095" w:type="dxa"/>
          </w:tcPr>
          <w:p w14:paraId="1E930B00" w14:textId="77777777" w:rsidR="00B77A4D" w:rsidRPr="00586FDC" w:rsidRDefault="00B77A4D" w:rsidP="001C37C6"/>
        </w:tc>
        <w:tc>
          <w:tcPr>
            <w:tcW w:w="5040" w:type="dxa"/>
          </w:tcPr>
          <w:p w14:paraId="0A19CAE8" w14:textId="77777777" w:rsidR="00B77A4D" w:rsidRDefault="00B77A4D" w:rsidP="001C37C6">
            <w:pPr>
              <w:cnfStyle w:val="000000000000" w:firstRow="0" w:lastRow="0" w:firstColumn="0" w:lastColumn="0" w:oddVBand="0" w:evenVBand="0" w:oddHBand="0" w:evenHBand="0" w:firstRowFirstColumn="0" w:firstRowLastColumn="0" w:lastRowFirstColumn="0" w:lastRowLastColumn="0"/>
            </w:pPr>
            <w:r>
              <w:t>Bedenk nevenactiviteiten indien van toepassing</w:t>
            </w:r>
          </w:p>
          <w:p w14:paraId="1A89D9D6" w14:textId="77777777" w:rsidR="00B77A4D" w:rsidRPr="00586FDC" w:rsidRDefault="00B77A4D" w:rsidP="001C37C6">
            <w:pPr>
              <w:cnfStyle w:val="000000000000" w:firstRow="0" w:lastRow="0" w:firstColumn="0" w:lastColumn="0" w:oddVBand="0" w:evenVBand="0" w:oddHBand="0" w:evenHBand="0" w:firstRowFirstColumn="0" w:firstRowLastColumn="0" w:lastRowFirstColumn="0" w:lastRowLastColumn="0"/>
            </w:pPr>
            <w:r>
              <w:t xml:space="preserve">en voorzie ook hiervoor de nodige materialen </w:t>
            </w:r>
          </w:p>
        </w:tc>
        <w:tc>
          <w:tcPr>
            <w:tcW w:w="1620" w:type="dxa"/>
          </w:tcPr>
          <w:p w14:paraId="35769905" w14:textId="77777777" w:rsidR="00B77A4D" w:rsidRPr="00586FDC" w:rsidRDefault="00B77A4D" w:rsidP="001C37C6">
            <w:pPr>
              <w:cnfStyle w:val="000000000000" w:firstRow="0" w:lastRow="0" w:firstColumn="0" w:lastColumn="0" w:oddVBand="0" w:evenVBand="0" w:oddHBand="0" w:evenHBand="0" w:firstRowFirstColumn="0" w:firstRowLastColumn="0" w:lastRowFirstColumn="0" w:lastRowLastColumn="0"/>
            </w:pPr>
          </w:p>
        </w:tc>
        <w:tc>
          <w:tcPr>
            <w:tcW w:w="1245" w:type="dxa"/>
          </w:tcPr>
          <w:p w14:paraId="21D92A16" w14:textId="77777777" w:rsidR="00B77A4D" w:rsidRPr="00586FDC" w:rsidRDefault="00B77A4D" w:rsidP="001C37C6">
            <w:pPr>
              <w:cnfStyle w:val="000000000000" w:firstRow="0" w:lastRow="0" w:firstColumn="0" w:lastColumn="0" w:oddVBand="0" w:evenVBand="0" w:oddHBand="0" w:evenHBand="0" w:firstRowFirstColumn="0" w:firstRowLastColumn="0" w:lastRowFirstColumn="0" w:lastRowLastColumn="0"/>
            </w:pPr>
          </w:p>
        </w:tc>
      </w:tr>
      <w:tr w:rsidR="00B77A4D" w:rsidRPr="00586FDC" w14:paraId="39474D4E"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115CFB74" w14:textId="77777777" w:rsidR="00B77A4D" w:rsidRPr="00586FDC" w:rsidRDefault="00B77A4D" w:rsidP="001C37C6"/>
        </w:tc>
        <w:tc>
          <w:tcPr>
            <w:tcW w:w="5040" w:type="dxa"/>
          </w:tcPr>
          <w:p w14:paraId="37274883" w14:textId="77777777" w:rsidR="00B77A4D" w:rsidRDefault="00B77A4D" w:rsidP="001C37C6">
            <w:pPr>
              <w:cnfStyle w:val="000000100000" w:firstRow="0" w:lastRow="0" w:firstColumn="0" w:lastColumn="0" w:oddVBand="0" w:evenVBand="0" w:oddHBand="1" w:evenHBand="0" w:firstRowFirstColumn="0" w:firstRowLastColumn="0" w:lastRowFirstColumn="0" w:lastRowLastColumn="0"/>
            </w:pPr>
            <w:r>
              <w:t xml:space="preserve">Bekijk of je een extra verzekering nodig hebt </w:t>
            </w:r>
          </w:p>
        </w:tc>
        <w:tc>
          <w:tcPr>
            <w:tcW w:w="1620" w:type="dxa"/>
          </w:tcPr>
          <w:p w14:paraId="7915AC58" w14:textId="77777777" w:rsidR="00B77A4D" w:rsidRPr="00586FDC" w:rsidRDefault="00B77A4D" w:rsidP="001C37C6">
            <w:pPr>
              <w:cnfStyle w:val="000000100000" w:firstRow="0" w:lastRow="0" w:firstColumn="0" w:lastColumn="0" w:oddVBand="0" w:evenVBand="0" w:oddHBand="1" w:evenHBand="0" w:firstRowFirstColumn="0" w:firstRowLastColumn="0" w:lastRowFirstColumn="0" w:lastRowLastColumn="0"/>
            </w:pPr>
          </w:p>
        </w:tc>
        <w:tc>
          <w:tcPr>
            <w:tcW w:w="1245" w:type="dxa"/>
          </w:tcPr>
          <w:p w14:paraId="4F81953E" w14:textId="77777777" w:rsidR="00B77A4D" w:rsidRPr="00586FDC" w:rsidRDefault="00B77A4D" w:rsidP="001C37C6">
            <w:pPr>
              <w:cnfStyle w:val="000000100000" w:firstRow="0" w:lastRow="0" w:firstColumn="0" w:lastColumn="0" w:oddVBand="0" w:evenVBand="0" w:oddHBand="1" w:evenHBand="0" w:firstRowFirstColumn="0" w:firstRowLastColumn="0" w:lastRowFirstColumn="0" w:lastRowLastColumn="0"/>
            </w:pPr>
          </w:p>
        </w:tc>
      </w:tr>
      <w:tr w:rsidR="00B77A4D" w:rsidRPr="00563ECE" w14:paraId="661B9613" w14:textId="77777777" w:rsidTr="001C37C6">
        <w:tc>
          <w:tcPr>
            <w:cnfStyle w:val="001000000000" w:firstRow="0" w:lastRow="0" w:firstColumn="1" w:lastColumn="0" w:oddVBand="0" w:evenVBand="0" w:oddHBand="0" w:evenHBand="0" w:firstRowFirstColumn="0" w:firstRowLastColumn="0" w:lastRowFirstColumn="0" w:lastRowLastColumn="0"/>
            <w:tcW w:w="1095" w:type="dxa"/>
          </w:tcPr>
          <w:p w14:paraId="7F6D84BF" w14:textId="77777777" w:rsidR="00B77A4D" w:rsidRPr="00563ECE" w:rsidRDefault="00B77A4D" w:rsidP="001C37C6"/>
        </w:tc>
        <w:tc>
          <w:tcPr>
            <w:tcW w:w="5040" w:type="dxa"/>
          </w:tcPr>
          <w:p w14:paraId="278A844E" w14:textId="77777777" w:rsidR="00B77A4D" w:rsidRPr="00563ECE" w:rsidRDefault="00B77A4D" w:rsidP="001C37C6">
            <w:pPr>
              <w:cnfStyle w:val="000000000000" w:firstRow="0" w:lastRow="0" w:firstColumn="0" w:lastColumn="0" w:oddVBand="0" w:evenVBand="0" w:oddHBand="0" w:evenHBand="0" w:firstRowFirstColumn="0" w:firstRowLastColumn="0" w:lastRowFirstColumn="0" w:lastRowLastColumn="0"/>
              <w:rPr>
                <w:b/>
                <w:bCs/>
              </w:rPr>
            </w:pPr>
            <w:r w:rsidRPr="00563ECE">
              <w:rPr>
                <w:b/>
                <w:bCs/>
              </w:rPr>
              <w:t>Sponsors zoeken</w:t>
            </w:r>
          </w:p>
        </w:tc>
        <w:tc>
          <w:tcPr>
            <w:tcW w:w="1620" w:type="dxa"/>
          </w:tcPr>
          <w:p w14:paraId="080273FD" w14:textId="77777777" w:rsidR="00B77A4D" w:rsidRPr="00563ECE" w:rsidRDefault="00B77A4D" w:rsidP="001C37C6">
            <w:pPr>
              <w:cnfStyle w:val="000000000000" w:firstRow="0" w:lastRow="0" w:firstColumn="0" w:lastColumn="0" w:oddVBand="0" w:evenVBand="0" w:oddHBand="0" w:evenHBand="0" w:firstRowFirstColumn="0" w:firstRowLastColumn="0" w:lastRowFirstColumn="0" w:lastRowLastColumn="0"/>
              <w:rPr>
                <w:b/>
                <w:bCs/>
              </w:rPr>
            </w:pPr>
          </w:p>
        </w:tc>
        <w:tc>
          <w:tcPr>
            <w:tcW w:w="1245" w:type="dxa"/>
          </w:tcPr>
          <w:p w14:paraId="6128679B" w14:textId="77777777" w:rsidR="00B77A4D" w:rsidRPr="00563ECE" w:rsidRDefault="00B77A4D" w:rsidP="001C37C6">
            <w:pPr>
              <w:cnfStyle w:val="000000000000" w:firstRow="0" w:lastRow="0" w:firstColumn="0" w:lastColumn="0" w:oddVBand="0" w:evenVBand="0" w:oddHBand="0" w:evenHBand="0" w:firstRowFirstColumn="0" w:firstRowLastColumn="0" w:lastRowFirstColumn="0" w:lastRowLastColumn="0"/>
              <w:rPr>
                <w:b/>
                <w:bCs/>
              </w:rPr>
            </w:pPr>
          </w:p>
        </w:tc>
      </w:tr>
      <w:tr w:rsidR="00B77A4D" w:rsidRPr="00586FDC" w14:paraId="4797B5A5"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4B593EE7" w14:textId="77777777" w:rsidR="00B77A4D" w:rsidRPr="00586FDC" w:rsidRDefault="00B77A4D" w:rsidP="001C37C6"/>
        </w:tc>
        <w:tc>
          <w:tcPr>
            <w:tcW w:w="5040" w:type="dxa"/>
          </w:tcPr>
          <w:p w14:paraId="39CF0241"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Maak gebruik van een attest</w:t>
            </w:r>
          </w:p>
          <w:p w14:paraId="55964563"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Verdeel de mensen die je gaat contacteren</w:t>
            </w:r>
          </w:p>
          <w:p w14:paraId="00F0D5A3"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Spreek onderling duidelijke bedragen en garanties af</w:t>
            </w:r>
          </w:p>
          <w:p w14:paraId="32408C8E"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Bespreek wie alles verzamelt en coördineert</w:t>
            </w:r>
          </w:p>
        </w:tc>
        <w:tc>
          <w:tcPr>
            <w:tcW w:w="1620" w:type="dxa"/>
          </w:tcPr>
          <w:p w14:paraId="715D0238" w14:textId="77777777" w:rsidR="00B77A4D" w:rsidRPr="00586FDC" w:rsidRDefault="00B77A4D" w:rsidP="001C37C6">
            <w:pPr>
              <w:cnfStyle w:val="000000100000" w:firstRow="0" w:lastRow="0" w:firstColumn="0" w:lastColumn="0" w:oddVBand="0" w:evenVBand="0" w:oddHBand="1" w:evenHBand="0" w:firstRowFirstColumn="0" w:firstRowLastColumn="0" w:lastRowFirstColumn="0" w:lastRowLastColumn="0"/>
            </w:pPr>
          </w:p>
        </w:tc>
        <w:tc>
          <w:tcPr>
            <w:tcW w:w="1245" w:type="dxa"/>
          </w:tcPr>
          <w:p w14:paraId="182B137F" w14:textId="77777777" w:rsidR="00B77A4D" w:rsidRPr="00586FDC" w:rsidRDefault="00B77A4D" w:rsidP="001C37C6">
            <w:pPr>
              <w:cnfStyle w:val="000000100000" w:firstRow="0" w:lastRow="0" w:firstColumn="0" w:lastColumn="0" w:oddVBand="0" w:evenVBand="0" w:oddHBand="1" w:evenHBand="0" w:firstRowFirstColumn="0" w:firstRowLastColumn="0" w:lastRowFirstColumn="0" w:lastRowLastColumn="0"/>
            </w:pPr>
          </w:p>
        </w:tc>
      </w:tr>
      <w:tr w:rsidR="00B77A4D" w:rsidRPr="00586FDC" w14:paraId="39552E97" w14:textId="77777777" w:rsidTr="001C37C6">
        <w:tc>
          <w:tcPr>
            <w:cnfStyle w:val="001000000000" w:firstRow="0" w:lastRow="0" w:firstColumn="1" w:lastColumn="0" w:oddVBand="0" w:evenVBand="0" w:oddHBand="0" w:evenHBand="0" w:firstRowFirstColumn="0" w:firstRowLastColumn="0" w:lastRowFirstColumn="0" w:lastRowLastColumn="0"/>
            <w:tcW w:w="1095" w:type="dxa"/>
          </w:tcPr>
          <w:p w14:paraId="222051DC" w14:textId="77777777" w:rsidR="00B77A4D" w:rsidRPr="00586FDC" w:rsidRDefault="00B77A4D" w:rsidP="001C37C6"/>
        </w:tc>
        <w:tc>
          <w:tcPr>
            <w:tcW w:w="5040" w:type="dxa"/>
          </w:tcPr>
          <w:p w14:paraId="4CF1335F" w14:textId="77777777" w:rsidR="00B77A4D" w:rsidRPr="00FC53E7" w:rsidRDefault="00B77A4D" w:rsidP="001C37C6">
            <w:pPr>
              <w:cnfStyle w:val="000000000000" w:firstRow="0" w:lastRow="0" w:firstColumn="0" w:lastColumn="0" w:oddVBand="0" w:evenVBand="0" w:oddHBand="0" w:evenHBand="0" w:firstRowFirstColumn="0" w:firstRowLastColumn="0" w:lastRowFirstColumn="0" w:lastRowLastColumn="0"/>
              <w:rPr>
                <w:b/>
                <w:bCs/>
              </w:rPr>
            </w:pPr>
            <w:r>
              <w:rPr>
                <w:b/>
                <w:bCs/>
              </w:rPr>
              <w:t>Communicatie</w:t>
            </w:r>
          </w:p>
        </w:tc>
        <w:tc>
          <w:tcPr>
            <w:tcW w:w="1620" w:type="dxa"/>
          </w:tcPr>
          <w:p w14:paraId="5C4CA42B" w14:textId="77777777" w:rsidR="00B77A4D" w:rsidRPr="00586FDC" w:rsidRDefault="00B77A4D" w:rsidP="001C37C6">
            <w:pPr>
              <w:cnfStyle w:val="000000000000" w:firstRow="0" w:lastRow="0" w:firstColumn="0" w:lastColumn="0" w:oddVBand="0" w:evenVBand="0" w:oddHBand="0" w:evenHBand="0" w:firstRowFirstColumn="0" w:firstRowLastColumn="0" w:lastRowFirstColumn="0" w:lastRowLastColumn="0"/>
            </w:pPr>
          </w:p>
        </w:tc>
        <w:tc>
          <w:tcPr>
            <w:tcW w:w="1245" w:type="dxa"/>
          </w:tcPr>
          <w:p w14:paraId="0342EB9A" w14:textId="77777777" w:rsidR="00B77A4D" w:rsidRPr="00586FDC" w:rsidRDefault="00B77A4D" w:rsidP="001C37C6">
            <w:pPr>
              <w:cnfStyle w:val="000000000000" w:firstRow="0" w:lastRow="0" w:firstColumn="0" w:lastColumn="0" w:oddVBand="0" w:evenVBand="0" w:oddHBand="0" w:evenHBand="0" w:firstRowFirstColumn="0" w:firstRowLastColumn="0" w:lastRowFirstColumn="0" w:lastRowLastColumn="0"/>
            </w:pPr>
          </w:p>
        </w:tc>
      </w:tr>
      <w:tr w:rsidR="00B77A4D" w:rsidRPr="00586FDC" w14:paraId="206D0ABD"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13E920D1" w14:textId="77777777" w:rsidR="00B77A4D" w:rsidRPr="00586FDC" w:rsidRDefault="00B77A4D" w:rsidP="001C37C6">
            <w:pPr>
              <w:spacing w:after="0" w:line="264" w:lineRule="auto"/>
              <w:rPr>
                <w:rFonts w:ascii="Arial" w:hAnsi="Arial"/>
              </w:rPr>
            </w:pPr>
          </w:p>
        </w:tc>
        <w:tc>
          <w:tcPr>
            <w:tcW w:w="5040" w:type="dxa"/>
          </w:tcPr>
          <w:p w14:paraId="719CA0C1" w14:textId="77777777" w:rsidR="00B77A4D" w:rsidRDefault="00B77A4D" w:rsidP="001C37C6">
            <w:pPr>
              <w:cnfStyle w:val="000000100000" w:firstRow="0" w:lastRow="0" w:firstColumn="0" w:lastColumn="0" w:oddVBand="0" w:evenVBand="0" w:oddHBand="1" w:evenHBand="0" w:firstRowFirstColumn="0" w:firstRowLastColumn="0" w:lastRowFirstColumn="0" w:lastRowLastColumn="0"/>
            </w:pPr>
            <w:r>
              <w:t>Werk een “communicatieplan” uit:</w:t>
            </w:r>
          </w:p>
          <w:p w14:paraId="20CFFA1C"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Flyers en affiches</w:t>
            </w:r>
          </w:p>
          <w:p w14:paraId="65BAD086"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proofErr w:type="spellStart"/>
            <w:r>
              <w:t>Social</w:t>
            </w:r>
            <w:proofErr w:type="spellEnd"/>
            <w:r>
              <w:t xml:space="preserve"> media</w:t>
            </w:r>
          </w:p>
          <w:p w14:paraId="4ADE820A"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Perscontacten</w:t>
            </w:r>
          </w:p>
          <w:p w14:paraId="552F9FE9"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Andere manieren van reclame maken (</w:t>
            </w:r>
            <w:proofErr w:type="spellStart"/>
            <w:r>
              <w:t>vb</w:t>
            </w:r>
            <w:proofErr w:type="spellEnd"/>
            <w:r>
              <w:t xml:space="preserve"> stropop….)</w:t>
            </w:r>
          </w:p>
          <w:p w14:paraId="1F16852A" w14:textId="77777777" w:rsidR="00B77A4D" w:rsidRPr="00586FDC" w:rsidRDefault="00B77A4D" w:rsidP="001C37C6">
            <w:pPr>
              <w:pStyle w:val="Bullets1"/>
              <w:cnfStyle w:val="000000100000" w:firstRow="0" w:lastRow="0" w:firstColumn="0" w:lastColumn="0" w:oddVBand="0" w:evenVBand="0" w:oddHBand="1" w:evenHBand="0" w:firstRowFirstColumn="0" w:firstRowLastColumn="0" w:lastRowFirstColumn="0" w:lastRowLastColumn="0"/>
            </w:pPr>
            <w:r>
              <w:t xml:space="preserve">Denk hierbij ook aan communicatie naar deelnemers i.v.m. inschrijvingen … </w:t>
            </w:r>
          </w:p>
        </w:tc>
        <w:tc>
          <w:tcPr>
            <w:tcW w:w="1620" w:type="dxa"/>
          </w:tcPr>
          <w:p w14:paraId="3DFF55BA" w14:textId="77777777" w:rsidR="00B77A4D" w:rsidRPr="00586FDC" w:rsidRDefault="00B77A4D" w:rsidP="001C37C6">
            <w:pPr>
              <w:spacing w:after="0" w:line="264" w:lineRule="auto"/>
              <w:cnfStyle w:val="000000100000" w:firstRow="0" w:lastRow="0" w:firstColumn="0" w:lastColumn="0" w:oddVBand="0" w:evenVBand="0" w:oddHBand="1" w:evenHBand="0" w:firstRowFirstColumn="0" w:firstRowLastColumn="0" w:lastRowFirstColumn="0" w:lastRowLastColumn="0"/>
              <w:rPr>
                <w:rFonts w:ascii="Arial" w:hAnsi="Arial"/>
                <w:b/>
              </w:rPr>
            </w:pPr>
          </w:p>
        </w:tc>
        <w:tc>
          <w:tcPr>
            <w:tcW w:w="1245" w:type="dxa"/>
          </w:tcPr>
          <w:p w14:paraId="0788A6A0" w14:textId="77777777" w:rsidR="00B77A4D" w:rsidRPr="00586FDC" w:rsidRDefault="00B77A4D" w:rsidP="001C37C6">
            <w:pPr>
              <w:spacing w:after="0" w:line="264" w:lineRule="auto"/>
              <w:cnfStyle w:val="000000100000" w:firstRow="0" w:lastRow="0" w:firstColumn="0" w:lastColumn="0" w:oddVBand="0" w:evenVBand="0" w:oddHBand="1" w:evenHBand="0" w:firstRowFirstColumn="0" w:firstRowLastColumn="0" w:lastRowFirstColumn="0" w:lastRowLastColumn="0"/>
              <w:rPr>
                <w:rFonts w:ascii="Arial" w:hAnsi="Arial"/>
                <w:b/>
                <w:bCs/>
              </w:rPr>
            </w:pPr>
          </w:p>
        </w:tc>
      </w:tr>
      <w:tr w:rsidR="00B77A4D" w:rsidRPr="00272CC3" w14:paraId="2868856B" w14:textId="77777777" w:rsidTr="001C37C6">
        <w:tc>
          <w:tcPr>
            <w:cnfStyle w:val="001000000000" w:firstRow="0" w:lastRow="0" w:firstColumn="1" w:lastColumn="0" w:oddVBand="0" w:evenVBand="0" w:oddHBand="0" w:evenHBand="0" w:firstRowFirstColumn="0" w:firstRowLastColumn="0" w:lastRowFirstColumn="0" w:lastRowLastColumn="0"/>
            <w:tcW w:w="1095" w:type="dxa"/>
          </w:tcPr>
          <w:p w14:paraId="1241BA7F" w14:textId="77777777" w:rsidR="00B77A4D" w:rsidRPr="00272CC3" w:rsidRDefault="00B77A4D" w:rsidP="001C37C6">
            <w:pPr>
              <w:spacing w:after="0" w:line="264" w:lineRule="auto"/>
              <w:rPr>
                <w:rFonts w:ascii="Arial" w:hAnsi="Arial"/>
              </w:rPr>
            </w:pPr>
          </w:p>
        </w:tc>
        <w:tc>
          <w:tcPr>
            <w:tcW w:w="5040" w:type="dxa"/>
          </w:tcPr>
          <w:p w14:paraId="7E9C58B3" w14:textId="77777777" w:rsidR="00B77A4D" w:rsidRPr="00272CC3" w:rsidRDefault="00B77A4D" w:rsidP="001C37C6">
            <w:pPr>
              <w:cnfStyle w:val="000000000000" w:firstRow="0" w:lastRow="0" w:firstColumn="0" w:lastColumn="0" w:oddVBand="0" w:evenVBand="0" w:oddHBand="0" w:evenHBand="0" w:firstRowFirstColumn="0" w:firstRowLastColumn="0" w:lastRowFirstColumn="0" w:lastRowLastColumn="0"/>
              <w:rPr>
                <w:b/>
                <w:bCs/>
              </w:rPr>
            </w:pPr>
            <w:r w:rsidRPr="00272CC3">
              <w:rPr>
                <w:b/>
                <w:bCs/>
              </w:rPr>
              <w:t>Catering</w:t>
            </w:r>
          </w:p>
        </w:tc>
        <w:tc>
          <w:tcPr>
            <w:tcW w:w="1620" w:type="dxa"/>
          </w:tcPr>
          <w:p w14:paraId="4F03BE91" w14:textId="77777777" w:rsidR="00B77A4D" w:rsidRPr="00272CC3" w:rsidRDefault="00B77A4D" w:rsidP="001C37C6">
            <w:pPr>
              <w:spacing w:after="0" w:line="264" w:lineRule="auto"/>
              <w:cnfStyle w:val="000000000000" w:firstRow="0" w:lastRow="0" w:firstColumn="0" w:lastColumn="0" w:oddVBand="0" w:evenVBand="0" w:oddHBand="0" w:evenHBand="0" w:firstRowFirstColumn="0" w:firstRowLastColumn="0" w:lastRowFirstColumn="0" w:lastRowLastColumn="0"/>
              <w:rPr>
                <w:rFonts w:ascii="Arial" w:hAnsi="Arial"/>
                <w:b/>
                <w:bCs/>
              </w:rPr>
            </w:pPr>
          </w:p>
        </w:tc>
        <w:tc>
          <w:tcPr>
            <w:tcW w:w="1245" w:type="dxa"/>
          </w:tcPr>
          <w:p w14:paraId="5DB29E1C" w14:textId="77777777" w:rsidR="00B77A4D" w:rsidRPr="00272CC3" w:rsidRDefault="00B77A4D" w:rsidP="001C37C6">
            <w:pPr>
              <w:spacing w:after="0" w:line="264" w:lineRule="auto"/>
              <w:cnfStyle w:val="000000000000" w:firstRow="0" w:lastRow="0" w:firstColumn="0" w:lastColumn="0" w:oddVBand="0" w:evenVBand="0" w:oddHBand="0" w:evenHBand="0" w:firstRowFirstColumn="0" w:firstRowLastColumn="0" w:lastRowFirstColumn="0" w:lastRowLastColumn="0"/>
              <w:rPr>
                <w:rFonts w:ascii="Arial" w:hAnsi="Arial"/>
                <w:b/>
                <w:bCs/>
              </w:rPr>
            </w:pPr>
          </w:p>
        </w:tc>
      </w:tr>
      <w:tr w:rsidR="00B77A4D" w:rsidRPr="00272CC3" w14:paraId="530C67BC"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4CD32D44" w14:textId="77777777" w:rsidR="00B77A4D" w:rsidRPr="00272CC3" w:rsidRDefault="00B77A4D" w:rsidP="001C37C6">
            <w:pPr>
              <w:spacing w:after="0" w:line="264" w:lineRule="auto"/>
              <w:rPr>
                <w:rFonts w:ascii="Arial" w:hAnsi="Arial"/>
                <w:b w:val="0"/>
                <w:bCs w:val="0"/>
              </w:rPr>
            </w:pPr>
          </w:p>
        </w:tc>
        <w:tc>
          <w:tcPr>
            <w:tcW w:w="5040" w:type="dxa"/>
          </w:tcPr>
          <w:p w14:paraId="5C7C69E9"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Bekijk of en wat je voorziet van eten</w:t>
            </w:r>
          </w:p>
          <w:p w14:paraId="2BF7F22D"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 xml:space="preserve">Bekijk of en wat je voorziet van drank </w:t>
            </w:r>
          </w:p>
          <w:p w14:paraId="62127CB7" w14:textId="77777777" w:rsidR="00B77A4D" w:rsidRPr="00272CC3" w:rsidRDefault="00B77A4D" w:rsidP="001C37C6">
            <w:pPr>
              <w:pStyle w:val="Bullets1"/>
              <w:cnfStyle w:val="000000100000" w:firstRow="0" w:lastRow="0" w:firstColumn="0" w:lastColumn="0" w:oddVBand="0" w:evenVBand="0" w:oddHBand="1" w:evenHBand="0" w:firstRowFirstColumn="0" w:firstRowLastColumn="0" w:lastRowFirstColumn="0" w:lastRowLastColumn="0"/>
            </w:pPr>
            <w:r>
              <w:t>Maak afspraken met de nodige bedrijven (foodtrucks, brouwer, …)</w:t>
            </w:r>
          </w:p>
        </w:tc>
        <w:tc>
          <w:tcPr>
            <w:tcW w:w="1620" w:type="dxa"/>
          </w:tcPr>
          <w:p w14:paraId="7A47668C" w14:textId="77777777" w:rsidR="00B77A4D" w:rsidRPr="00272CC3" w:rsidRDefault="00B77A4D" w:rsidP="001C37C6">
            <w:pPr>
              <w:spacing w:after="0" w:line="264" w:lineRule="auto"/>
              <w:cnfStyle w:val="000000100000" w:firstRow="0" w:lastRow="0" w:firstColumn="0" w:lastColumn="0" w:oddVBand="0" w:evenVBand="0" w:oddHBand="1" w:evenHBand="0" w:firstRowFirstColumn="0" w:firstRowLastColumn="0" w:lastRowFirstColumn="0" w:lastRowLastColumn="0"/>
              <w:rPr>
                <w:rFonts w:ascii="Arial" w:hAnsi="Arial"/>
                <w:b/>
                <w:bCs/>
              </w:rPr>
            </w:pPr>
          </w:p>
        </w:tc>
        <w:tc>
          <w:tcPr>
            <w:tcW w:w="1245" w:type="dxa"/>
          </w:tcPr>
          <w:p w14:paraId="2036028C" w14:textId="77777777" w:rsidR="00B77A4D" w:rsidRPr="00272CC3" w:rsidRDefault="00B77A4D" w:rsidP="001C37C6">
            <w:pPr>
              <w:spacing w:after="0" w:line="264" w:lineRule="auto"/>
              <w:cnfStyle w:val="000000100000" w:firstRow="0" w:lastRow="0" w:firstColumn="0" w:lastColumn="0" w:oddVBand="0" w:evenVBand="0" w:oddHBand="1" w:evenHBand="0" w:firstRowFirstColumn="0" w:firstRowLastColumn="0" w:lastRowFirstColumn="0" w:lastRowLastColumn="0"/>
              <w:rPr>
                <w:rFonts w:ascii="Arial" w:hAnsi="Arial"/>
                <w:b/>
                <w:bCs/>
              </w:rPr>
            </w:pPr>
          </w:p>
        </w:tc>
      </w:tr>
      <w:tr w:rsidR="00B77A4D" w:rsidRPr="00272CC3" w14:paraId="59B99D5E" w14:textId="77777777" w:rsidTr="001C37C6">
        <w:tc>
          <w:tcPr>
            <w:cnfStyle w:val="001000000000" w:firstRow="0" w:lastRow="0" w:firstColumn="1" w:lastColumn="0" w:oddVBand="0" w:evenVBand="0" w:oddHBand="0" w:evenHBand="0" w:firstRowFirstColumn="0" w:firstRowLastColumn="0" w:lastRowFirstColumn="0" w:lastRowLastColumn="0"/>
            <w:tcW w:w="1095" w:type="dxa"/>
          </w:tcPr>
          <w:p w14:paraId="1DF47DF3" w14:textId="77777777" w:rsidR="00B77A4D" w:rsidRPr="00272CC3" w:rsidRDefault="00B77A4D" w:rsidP="001C37C6"/>
        </w:tc>
        <w:tc>
          <w:tcPr>
            <w:tcW w:w="5040" w:type="dxa"/>
          </w:tcPr>
          <w:p w14:paraId="4790A746" w14:textId="77777777" w:rsidR="00B77A4D" w:rsidRPr="00930BE0" w:rsidRDefault="00B77A4D" w:rsidP="001C37C6">
            <w:pPr>
              <w:cnfStyle w:val="000000000000" w:firstRow="0" w:lastRow="0" w:firstColumn="0" w:lastColumn="0" w:oddVBand="0" w:evenVBand="0" w:oddHBand="0" w:evenHBand="0" w:firstRowFirstColumn="0" w:firstRowLastColumn="0" w:lastRowFirstColumn="0" w:lastRowLastColumn="0"/>
              <w:rPr>
                <w:b/>
                <w:bCs/>
              </w:rPr>
            </w:pPr>
            <w:r>
              <w:rPr>
                <w:b/>
                <w:bCs/>
              </w:rPr>
              <w:t>Prijzen</w:t>
            </w:r>
          </w:p>
        </w:tc>
        <w:tc>
          <w:tcPr>
            <w:tcW w:w="1620" w:type="dxa"/>
          </w:tcPr>
          <w:p w14:paraId="136DF3A9" w14:textId="77777777" w:rsidR="00B77A4D" w:rsidRPr="00272CC3" w:rsidRDefault="00B77A4D" w:rsidP="001C37C6">
            <w:pPr>
              <w:cnfStyle w:val="000000000000" w:firstRow="0" w:lastRow="0" w:firstColumn="0" w:lastColumn="0" w:oddVBand="0" w:evenVBand="0" w:oddHBand="0" w:evenHBand="0" w:firstRowFirstColumn="0" w:firstRowLastColumn="0" w:lastRowFirstColumn="0" w:lastRowLastColumn="0"/>
              <w:rPr>
                <w:b/>
                <w:bCs/>
              </w:rPr>
            </w:pPr>
          </w:p>
        </w:tc>
        <w:tc>
          <w:tcPr>
            <w:tcW w:w="1245" w:type="dxa"/>
          </w:tcPr>
          <w:p w14:paraId="7C295BF4" w14:textId="77777777" w:rsidR="00B77A4D" w:rsidRPr="00272CC3" w:rsidRDefault="00B77A4D" w:rsidP="001C37C6">
            <w:pPr>
              <w:cnfStyle w:val="000000000000" w:firstRow="0" w:lastRow="0" w:firstColumn="0" w:lastColumn="0" w:oddVBand="0" w:evenVBand="0" w:oddHBand="0" w:evenHBand="0" w:firstRowFirstColumn="0" w:firstRowLastColumn="0" w:lastRowFirstColumn="0" w:lastRowLastColumn="0"/>
              <w:rPr>
                <w:b/>
                <w:bCs/>
              </w:rPr>
            </w:pPr>
          </w:p>
        </w:tc>
      </w:tr>
      <w:tr w:rsidR="00B77A4D" w:rsidRPr="00272CC3" w14:paraId="1F2AE50F"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40D7178F" w14:textId="77777777" w:rsidR="00B77A4D" w:rsidRPr="00272CC3" w:rsidRDefault="00B77A4D" w:rsidP="001C37C6">
            <w:pPr>
              <w:rPr>
                <w:b w:val="0"/>
                <w:bCs w:val="0"/>
              </w:rPr>
            </w:pPr>
          </w:p>
        </w:tc>
        <w:tc>
          <w:tcPr>
            <w:tcW w:w="5040" w:type="dxa"/>
          </w:tcPr>
          <w:p w14:paraId="16AF9ED2"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Ga op zoek naar prijzen voor de deelnemers</w:t>
            </w:r>
          </w:p>
          <w:p w14:paraId="6A6C97E8"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rPr>
                <w:b/>
                <w:bCs/>
              </w:rPr>
            </w:pPr>
            <w:r>
              <w:t>Dit kan je ook meenemen in je sponsorzoektocht</w:t>
            </w:r>
          </w:p>
        </w:tc>
        <w:tc>
          <w:tcPr>
            <w:tcW w:w="1620" w:type="dxa"/>
          </w:tcPr>
          <w:p w14:paraId="630C9345" w14:textId="77777777" w:rsidR="00B77A4D" w:rsidRPr="00272CC3" w:rsidRDefault="00B77A4D" w:rsidP="001C37C6">
            <w:pPr>
              <w:cnfStyle w:val="000000100000" w:firstRow="0" w:lastRow="0" w:firstColumn="0" w:lastColumn="0" w:oddVBand="0" w:evenVBand="0" w:oddHBand="1" w:evenHBand="0" w:firstRowFirstColumn="0" w:firstRowLastColumn="0" w:lastRowFirstColumn="0" w:lastRowLastColumn="0"/>
              <w:rPr>
                <w:b/>
                <w:bCs/>
              </w:rPr>
            </w:pPr>
          </w:p>
        </w:tc>
        <w:tc>
          <w:tcPr>
            <w:tcW w:w="1245" w:type="dxa"/>
          </w:tcPr>
          <w:p w14:paraId="747A9ECC" w14:textId="77777777" w:rsidR="00B77A4D" w:rsidRPr="00272CC3" w:rsidRDefault="00B77A4D" w:rsidP="001C37C6">
            <w:pPr>
              <w:cnfStyle w:val="000000100000" w:firstRow="0" w:lastRow="0" w:firstColumn="0" w:lastColumn="0" w:oddVBand="0" w:evenVBand="0" w:oddHBand="1" w:evenHBand="0" w:firstRowFirstColumn="0" w:firstRowLastColumn="0" w:lastRowFirstColumn="0" w:lastRowLastColumn="0"/>
              <w:rPr>
                <w:b/>
                <w:bCs/>
              </w:rPr>
            </w:pPr>
          </w:p>
        </w:tc>
      </w:tr>
      <w:tr w:rsidR="00B77A4D" w:rsidRPr="00272CC3" w14:paraId="3B771ADA" w14:textId="77777777" w:rsidTr="001C37C6">
        <w:tc>
          <w:tcPr>
            <w:cnfStyle w:val="001000000000" w:firstRow="0" w:lastRow="0" w:firstColumn="1" w:lastColumn="0" w:oddVBand="0" w:evenVBand="0" w:oddHBand="0" w:evenHBand="0" w:firstRowFirstColumn="0" w:firstRowLastColumn="0" w:lastRowFirstColumn="0" w:lastRowLastColumn="0"/>
            <w:tcW w:w="1095" w:type="dxa"/>
          </w:tcPr>
          <w:p w14:paraId="4BA2281F" w14:textId="77777777" w:rsidR="00B77A4D" w:rsidRPr="00272CC3" w:rsidRDefault="00B77A4D" w:rsidP="001C37C6">
            <w:pPr>
              <w:rPr>
                <w:b w:val="0"/>
                <w:bCs w:val="0"/>
              </w:rPr>
            </w:pPr>
          </w:p>
        </w:tc>
        <w:tc>
          <w:tcPr>
            <w:tcW w:w="5040" w:type="dxa"/>
          </w:tcPr>
          <w:p w14:paraId="26EA0587" w14:textId="77777777" w:rsidR="00B77A4D" w:rsidRPr="00866403" w:rsidRDefault="00B77A4D" w:rsidP="001C37C6">
            <w:pPr>
              <w:pStyle w:val="Bullets1"/>
              <w:numPr>
                <w:ilvl w:val="0"/>
                <w:numId w:val="0"/>
              </w:numPr>
              <w:ind w:left="357" w:hanging="357"/>
              <w:cnfStyle w:val="000000000000" w:firstRow="0" w:lastRow="0" w:firstColumn="0" w:lastColumn="0" w:oddVBand="0" w:evenVBand="0" w:oddHBand="0" w:evenHBand="0" w:firstRowFirstColumn="0" w:firstRowLastColumn="0" w:lastRowFirstColumn="0" w:lastRowLastColumn="0"/>
              <w:rPr>
                <w:b/>
                <w:bCs/>
              </w:rPr>
            </w:pPr>
            <w:r>
              <w:rPr>
                <w:b/>
                <w:bCs/>
              </w:rPr>
              <w:t>Andere</w:t>
            </w:r>
          </w:p>
        </w:tc>
        <w:tc>
          <w:tcPr>
            <w:tcW w:w="1620" w:type="dxa"/>
          </w:tcPr>
          <w:p w14:paraId="7AE2E4D4" w14:textId="77777777" w:rsidR="00B77A4D" w:rsidRPr="00272CC3" w:rsidRDefault="00B77A4D" w:rsidP="001C37C6">
            <w:pPr>
              <w:cnfStyle w:val="000000000000" w:firstRow="0" w:lastRow="0" w:firstColumn="0" w:lastColumn="0" w:oddVBand="0" w:evenVBand="0" w:oddHBand="0" w:evenHBand="0" w:firstRowFirstColumn="0" w:firstRowLastColumn="0" w:lastRowFirstColumn="0" w:lastRowLastColumn="0"/>
              <w:rPr>
                <w:b/>
                <w:bCs/>
              </w:rPr>
            </w:pPr>
          </w:p>
        </w:tc>
        <w:tc>
          <w:tcPr>
            <w:tcW w:w="1245" w:type="dxa"/>
          </w:tcPr>
          <w:p w14:paraId="6D71A295" w14:textId="77777777" w:rsidR="00B77A4D" w:rsidRPr="00272CC3" w:rsidRDefault="00B77A4D" w:rsidP="001C37C6">
            <w:pPr>
              <w:cnfStyle w:val="000000000000" w:firstRow="0" w:lastRow="0" w:firstColumn="0" w:lastColumn="0" w:oddVBand="0" w:evenVBand="0" w:oddHBand="0" w:evenHBand="0" w:firstRowFirstColumn="0" w:firstRowLastColumn="0" w:lastRowFirstColumn="0" w:lastRowLastColumn="0"/>
              <w:rPr>
                <w:b/>
                <w:bCs/>
              </w:rPr>
            </w:pPr>
          </w:p>
        </w:tc>
      </w:tr>
      <w:tr w:rsidR="00B77A4D" w:rsidRPr="00272CC3" w14:paraId="02432965"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634DE640" w14:textId="77777777" w:rsidR="00B77A4D" w:rsidRPr="00272CC3" w:rsidRDefault="00B77A4D" w:rsidP="001C37C6"/>
        </w:tc>
        <w:tc>
          <w:tcPr>
            <w:tcW w:w="5040" w:type="dxa"/>
          </w:tcPr>
          <w:p w14:paraId="3E8702E9" w14:textId="77777777" w:rsidR="00B77A4D" w:rsidRDefault="00B77A4D" w:rsidP="001C37C6">
            <w:pPr>
              <w:cnfStyle w:val="000000100000" w:firstRow="0" w:lastRow="0" w:firstColumn="0" w:lastColumn="0" w:oddVBand="0" w:evenVBand="0" w:oddHBand="1" w:evenHBand="0" w:firstRowFirstColumn="0" w:firstRowLastColumn="0" w:lastRowFirstColumn="0" w:lastRowLastColumn="0"/>
            </w:pPr>
            <w:r>
              <w:t>Fotograaf tijdens het evenement</w:t>
            </w:r>
          </w:p>
        </w:tc>
        <w:tc>
          <w:tcPr>
            <w:tcW w:w="1620" w:type="dxa"/>
          </w:tcPr>
          <w:p w14:paraId="5C87806E" w14:textId="77777777" w:rsidR="00B77A4D" w:rsidRPr="00272CC3" w:rsidRDefault="00B77A4D" w:rsidP="001C37C6">
            <w:pPr>
              <w:cnfStyle w:val="000000100000" w:firstRow="0" w:lastRow="0" w:firstColumn="0" w:lastColumn="0" w:oddVBand="0" w:evenVBand="0" w:oddHBand="1" w:evenHBand="0" w:firstRowFirstColumn="0" w:firstRowLastColumn="0" w:lastRowFirstColumn="0" w:lastRowLastColumn="0"/>
            </w:pPr>
          </w:p>
        </w:tc>
        <w:tc>
          <w:tcPr>
            <w:tcW w:w="1245" w:type="dxa"/>
          </w:tcPr>
          <w:p w14:paraId="5556E95B" w14:textId="77777777" w:rsidR="00B77A4D" w:rsidRPr="00272CC3" w:rsidRDefault="00B77A4D" w:rsidP="001C37C6">
            <w:pPr>
              <w:cnfStyle w:val="000000100000" w:firstRow="0" w:lastRow="0" w:firstColumn="0" w:lastColumn="0" w:oddVBand="0" w:evenVBand="0" w:oddHBand="1" w:evenHBand="0" w:firstRowFirstColumn="0" w:firstRowLastColumn="0" w:lastRowFirstColumn="0" w:lastRowLastColumn="0"/>
            </w:pPr>
          </w:p>
        </w:tc>
      </w:tr>
      <w:tr w:rsidR="00B77A4D" w:rsidRPr="00272CC3" w14:paraId="391E5E03" w14:textId="77777777" w:rsidTr="001C37C6">
        <w:tc>
          <w:tcPr>
            <w:cnfStyle w:val="001000000000" w:firstRow="0" w:lastRow="0" w:firstColumn="1" w:lastColumn="0" w:oddVBand="0" w:evenVBand="0" w:oddHBand="0" w:evenHBand="0" w:firstRowFirstColumn="0" w:firstRowLastColumn="0" w:lastRowFirstColumn="0" w:lastRowLastColumn="0"/>
            <w:tcW w:w="1095" w:type="dxa"/>
          </w:tcPr>
          <w:p w14:paraId="6597B94B" w14:textId="77777777" w:rsidR="00B77A4D" w:rsidRPr="00272CC3" w:rsidRDefault="00B77A4D" w:rsidP="001C37C6">
            <w:pPr>
              <w:rPr>
                <w:b w:val="0"/>
                <w:bCs w:val="0"/>
              </w:rPr>
            </w:pPr>
          </w:p>
        </w:tc>
        <w:tc>
          <w:tcPr>
            <w:tcW w:w="5040" w:type="dxa"/>
          </w:tcPr>
          <w:p w14:paraId="08AC5588" w14:textId="77777777" w:rsidR="00B77A4D" w:rsidRDefault="00B77A4D" w:rsidP="001C37C6">
            <w:pPr>
              <w:pStyle w:val="Bullets1"/>
              <w:numPr>
                <w:ilvl w:val="0"/>
                <w:numId w:val="0"/>
              </w:numPr>
              <w:ind w:left="357" w:hanging="357"/>
              <w:cnfStyle w:val="000000000000" w:firstRow="0" w:lastRow="0" w:firstColumn="0" w:lastColumn="0" w:oddVBand="0" w:evenVBand="0" w:oddHBand="0" w:evenHBand="0" w:firstRowFirstColumn="0" w:firstRowLastColumn="0" w:lastRowFirstColumn="0" w:lastRowLastColumn="0"/>
            </w:pPr>
            <w:proofErr w:type="spellStart"/>
            <w:r>
              <w:t>Sabam</w:t>
            </w:r>
            <w:proofErr w:type="spellEnd"/>
            <w:r>
              <w:t xml:space="preserve"> en Billijke vergoeding aanvragen</w:t>
            </w:r>
          </w:p>
        </w:tc>
        <w:tc>
          <w:tcPr>
            <w:tcW w:w="1620" w:type="dxa"/>
          </w:tcPr>
          <w:p w14:paraId="565A005F" w14:textId="77777777" w:rsidR="00B77A4D" w:rsidRPr="00272CC3" w:rsidRDefault="00B77A4D" w:rsidP="001C37C6">
            <w:pPr>
              <w:cnfStyle w:val="000000000000" w:firstRow="0" w:lastRow="0" w:firstColumn="0" w:lastColumn="0" w:oddVBand="0" w:evenVBand="0" w:oddHBand="0" w:evenHBand="0" w:firstRowFirstColumn="0" w:firstRowLastColumn="0" w:lastRowFirstColumn="0" w:lastRowLastColumn="0"/>
              <w:rPr>
                <w:b/>
                <w:bCs/>
              </w:rPr>
            </w:pPr>
          </w:p>
        </w:tc>
        <w:tc>
          <w:tcPr>
            <w:tcW w:w="1245" w:type="dxa"/>
          </w:tcPr>
          <w:p w14:paraId="55CD1EAB" w14:textId="77777777" w:rsidR="00B77A4D" w:rsidRPr="00272CC3" w:rsidRDefault="00B77A4D" w:rsidP="001C37C6">
            <w:pPr>
              <w:cnfStyle w:val="000000000000" w:firstRow="0" w:lastRow="0" w:firstColumn="0" w:lastColumn="0" w:oddVBand="0" w:evenVBand="0" w:oddHBand="0" w:evenHBand="0" w:firstRowFirstColumn="0" w:firstRowLastColumn="0" w:lastRowFirstColumn="0" w:lastRowLastColumn="0"/>
              <w:rPr>
                <w:b/>
                <w:bCs/>
              </w:rPr>
            </w:pPr>
          </w:p>
        </w:tc>
      </w:tr>
      <w:tr w:rsidR="00B77A4D" w:rsidRPr="00272CC3" w14:paraId="2B7FA799"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5D097566" w14:textId="77777777" w:rsidR="00B77A4D" w:rsidRPr="00272CC3" w:rsidRDefault="00B77A4D" w:rsidP="001C37C6">
            <w:pPr>
              <w:rPr>
                <w:b w:val="0"/>
                <w:bCs w:val="0"/>
              </w:rPr>
            </w:pPr>
          </w:p>
        </w:tc>
        <w:tc>
          <w:tcPr>
            <w:tcW w:w="5040" w:type="dxa"/>
          </w:tcPr>
          <w:p w14:paraId="4EE9C1DD" w14:textId="77777777" w:rsidR="00B77A4D" w:rsidRDefault="00B77A4D" w:rsidP="001C37C6">
            <w:pPr>
              <w:pStyle w:val="Bullets1"/>
              <w:numPr>
                <w:ilvl w:val="0"/>
                <w:numId w:val="0"/>
              </w:numPr>
              <w:ind w:left="357" w:hanging="357"/>
              <w:cnfStyle w:val="000000100000" w:firstRow="0" w:lastRow="0" w:firstColumn="0" w:lastColumn="0" w:oddVBand="0" w:evenVBand="0" w:oddHBand="1" w:evenHBand="0" w:firstRowFirstColumn="0" w:firstRowLastColumn="0" w:lastRowFirstColumn="0" w:lastRowLastColumn="0"/>
            </w:pPr>
            <w:r>
              <w:t>Materiaallijst opmaken</w:t>
            </w:r>
          </w:p>
          <w:p w14:paraId="78BF2621"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Wie voorziet wat</w:t>
            </w:r>
          </w:p>
          <w:p w14:paraId="5826C0F0"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Wie zorgt dat het materiaal terug op zijn plaats komt</w:t>
            </w:r>
          </w:p>
          <w:p w14:paraId="61C4A841" w14:textId="77777777" w:rsidR="00B77A4D" w:rsidRDefault="00B77A4D" w:rsidP="001C37C6">
            <w:pPr>
              <w:pStyle w:val="Bullets1"/>
              <w:cnfStyle w:val="000000100000" w:firstRow="0" w:lastRow="0" w:firstColumn="0" w:lastColumn="0" w:oddVBand="0" w:evenVBand="0" w:oddHBand="1" w:evenHBand="0" w:firstRowFirstColumn="0" w:firstRowLastColumn="0" w:lastRowFirstColumn="0" w:lastRowLastColumn="0"/>
            </w:pPr>
            <w:r>
              <w:t xml:space="preserve">Vergeet geen wisselgeld, bonnetjes, … </w:t>
            </w:r>
          </w:p>
        </w:tc>
        <w:tc>
          <w:tcPr>
            <w:tcW w:w="1620" w:type="dxa"/>
          </w:tcPr>
          <w:p w14:paraId="5077A320" w14:textId="77777777" w:rsidR="00B77A4D" w:rsidRPr="00272CC3" w:rsidRDefault="00B77A4D" w:rsidP="001C37C6">
            <w:pPr>
              <w:cnfStyle w:val="000000100000" w:firstRow="0" w:lastRow="0" w:firstColumn="0" w:lastColumn="0" w:oddVBand="0" w:evenVBand="0" w:oddHBand="1" w:evenHBand="0" w:firstRowFirstColumn="0" w:firstRowLastColumn="0" w:lastRowFirstColumn="0" w:lastRowLastColumn="0"/>
              <w:rPr>
                <w:b/>
                <w:bCs/>
              </w:rPr>
            </w:pPr>
          </w:p>
        </w:tc>
        <w:tc>
          <w:tcPr>
            <w:tcW w:w="1245" w:type="dxa"/>
          </w:tcPr>
          <w:p w14:paraId="18B9D07A" w14:textId="77777777" w:rsidR="00B77A4D" w:rsidRPr="00272CC3" w:rsidRDefault="00B77A4D" w:rsidP="001C37C6">
            <w:pPr>
              <w:cnfStyle w:val="000000100000" w:firstRow="0" w:lastRow="0" w:firstColumn="0" w:lastColumn="0" w:oddVBand="0" w:evenVBand="0" w:oddHBand="1" w:evenHBand="0" w:firstRowFirstColumn="0" w:firstRowLastColumn="0" w:lastRowFirstColumn="0" w:lastRowLastColumn="0"/>
              <w:rPr>
                <w:b/>
                <w:bCs/>
              </w:rPr>
            </w:pPr>
          </w:p>
        </w:tc>
      </w:tr>
      <w:tr w:rsidR="00B77A4D" w:rsidRPr="00272CC3" w14:paraId="64B40BA9" w14:textId="77777777" w:rsidTr="001C37C6">
        <w:tc>
          <w:tcPr>
            <w:cnfStyle w:val="001000000000" w:firstRow="0" w:lastRow="0" w:firstColumn="1" w:lastColumn="0" w:oddVBand="0" w:evenVBand="0" w:oddHBand="0" w:evenHBand="0" w:firstRowFirstColumn="0" w:firstRowLastColumn="0" w:lastRowFirstColumn="0" w:lastRowLastColumn="0"/>
            <w:tcW w:w="1095" w:type="dxa"/>
          </w:tcPr>
          <w:p w14:paraId="5B4D52CD" w14:textId="77777777" w:rsidR="00B77A4D" w:rsidRPr="00272CC3" w:rsidRDefault="00B77A4D" w:rsidP="001C37C6">
            <w:pPr>
              <w:rPr>
                <w:b w:val="0"/>
                <w:bCs w:val="0"/>
              </w:rPr>
            </w:pPr>
          </w:p>
        </w:tc>
        <w:tc>
          <w:tcPr>
            <w:tcW w:w="5040" w:type="dxa"/>
          </w:tcPr>
          <w:p w14:paraId="406E617B" w14:textId="77777777" w:rsidR="00B77A4D" w:rsidRDefault="00B77A4D" w:rsidP="001C37C6">
            <w:pPr>
              <w:pStyle w:val="Bullets1"/>
              <w:numPr>
                <w:ilvl w:val="0"/>
                <w:numId w:val="0"/>
              </w:numPr>
              <w:ind w:left="357" w:hanging="357"/>
              <w:cnfStyle w:val="000000000000" w:firstRow="0" w:lastRow="0" w:firstColumn="0" w:lastColumn="0" w:oddVBand="0" w:evenVBand="0" w:oddHBand="0" w:evenHBand="0" w:firstRowFirstColumn="0" w:firstRowLastColumn="0" w:lastRowFirstColumn="0" w:lastRowLastColumn="0"/>
            </w:pPr>
            <w:r>
              <w:t>Taakverdeling en helperslijst opmaken</w:t>
            </w:r>
          </w:p>
          <w:p w14:paraId="659E91CF" w14:textId="77777777" w:rsidR="00B77A4D" w:rsidRDefault="00B77A4D" w:rsidP="001C37C6">
            <w:pPr>
              <w:pStyle w:val="Bullets1"/>
              <w:cnfStyle w:val="000000000000" w:firstRow="0" w:lastRow="0" w:firstColumn="0" w:lastColumn="0" w:oddVBand="0" w:evenVBand="0" w:oddHBand="0" w:evenHBand="0" w:firstRowFirstColumn="0" w:firstRowLastColumn="0" w:lastRowFirstColumn="0" w:lastRowLastColumn="0"/>
            </w:pPr>
            <w:r>
              <w:t>Ga op zoek naar extra helpende handen indien nodig</w:t>
            </w:r>
          </w:p>
          <w:p w14:paraId="0F4CA225" w14:textId="77777777" w:rsidR="00B77A4D" w:rsidRDefault="00B77A4D" w:rsidP="001C37C6">
            <w:pPr>
              <w:pStyle w:val="Bullets1"/>
              <w:cnfStyle w:val="000000000000" w:firstRow="0" w:lastRow="0" w:firstColumn="0" w:lastColumn="0" w:oddVBand="0" w:evenVBand="0" w:oddHBand="0" w:evenHBand="0" w:firstRowFirstColumn="0" w:firstRowLastColumn="0" w:lastRowFirstColumn="0" w:lastRowLastColumn="0"/>
            </w:pPr>
            <w:r>
              <w:t>Opbouw</w:t>
            </w:r>
          </w:p>
          <w:p w14:paraId="09F52728" w14:textId="77777777" w:rsidR="00B77A4D" w:rsidRDefault="00B77A4D" w:rsidP="001C37C6">
            <w:pPr>
              <w:pStyle w:val="Bullets1"/>
              <w:cnfStyle w:val="000000000000" w:firstRow="0" w:lastRow="0" w:firstColumn="0" w:lastColumn="0" w:oddVBand="0" w:evenVBand="0" w:oddHBand="0" w:evenHBand="0" w:firstRowFirstColumn="0" w:firstRowLastColumn="0" w:lastRowFirstColumn="0" w:lastRowLastColumn="0"/>
            </w:pPr>
            <w:r>
              <w:t>Dag zelf</w:t>
            </w:r>
          </w:p>
          <w:p w14:paraId="1CEBE879" w14:textId="77777777" w:rsidR="00B77A4D" w:rsidRDefault="00B77A4D" w:rsidP="001C37C6">
            <w:pPr>
              <w:pStyle w:val="Bullets1"/>
              <w:cnfStyle w:val="000000000000" w:firstRow="0" w:lastRow="0" w:firstColumn="0" w:lastColumn="0" w:oddVBand="0" w:evenVBand="0" w:oddHBand="0" w:evenHBand="0" w:firstRowFirstColumn="0" w:firstRowLastColumn="0" w:lastRowFirstColumn="0" w:lastRowLastColumn="0"/>
            </w:pPr>
            <w:r>
              <w:t>afbraak</w:t>
            </w:r>
          </w:p>
        </w:tc>
        <w:tc>
          <w:tcPr>
            <w:tcW w:w="1620" w:type="dxa"/>
          </w:tcPr>
          <w:p w14:paraId="2142339D" w14:textId="77777777" w:rsidR="00B77A4D" w:rsidRPr="00272CC3" w:rsidRDefault="00B77A4D" w:rsidP="001C37C6">
            <w:pPr>
              <w:cnfStyle w:val="000000000000" w:firstRow="0" w:lastRow="0" w:firstColumn="0" w:lastColumn="0" w:oddVBand="0" w:evenVBand="0" w:oddHBand="0" w:evenHBand="0" w:firstRowFirstColumn="0" w:firstRowLastColumn="0" w:lastRowFirstColumn="0" w:lastRowLastColumn="0"/>
              <w:rPr>
                <w:b/>
                <w:bCs/>
              </w:rPr>
            </w:pPr>
          </w:p>
        </w:tc>
        <w:tc>
          <w:tcPr>
            <w:tcW w:w="1245" w:type="dxa"/>
          </w:tcPr>
          <w:p w14:paraId="03C2D6B8" w14:textId="77777777" w:rsidR="00B77A4D" w:rsidRPr="00272CC3" w:rsidRDefault="00B77A4D" w:rsidP="001C37C6">
            <w:pPr>
              <w:cnfStyle w:val="000000000000" w:firstRow="0" w:lastRow="0" w:firstColumn="0" w:lastColumn="0" w:oddVBand="0" w:evenVBand="0" w:oddHBand="0" w:evenHBand="0" w:firstRowFirstColumn="0" w:firstRowLastColumn="0" w:lastRowFirstColumn="0" w:lastRowLastColumn="0"/>
              <w:rPr>
                <w:b/>
                <w:bCs/>
              </w:rPr>
            </w:pPr>
          </w:p>
        </w:tc>
      </w:tr>
      <w:tr w:rsidR="00B77A4D" w:rsidRPr="00272CC3" w14:paraId="4411C9C0"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6A3042C9" w14:textId="77777777" w:rsidR="00B77A4D" w:rsidRPr="00272CC3" w:rsidRDefault="00B77A4D" w:rsidP="001C37C6">
            <w:pPr>
              <w:rPr>
                <w:b w:val="0"/>
                <w:bCs w:val="0"/>
              </w:rPr>
            </w:pPr>
          </w:p>
        </w:tc>
        <w:tc>
          <w:tcPr>
            <w:tcW w:w="5040" w:type="dxa"/>
          </w:tcPr>
          <w:p w14:paraId="587F048A" w14:textId="77777777" w:rsidR="00B77A4D" w:rsidRDefault="00B77A4D" w:rsidP="001C37C6">
            <w:pPr>
              <w:pStyle w:val="Bullets1"/>
              <w:numPr>
                <w:ilvl w:val="0"/>
                <w:numId w:val="0"/>
              </w:numPr>
              <w:ind w:left="357" w:hanging="357"/>
              <w:cnfStyle w:val="000000100000" w:firstRow="0" w:lastRow="0" w:firstColumn="0" w:lastColumn="0" w:oddVBand="0" w:evenVBand="0" w:oddHBand="1" w:evenHBand="0" w:firstRowFirstColumn="0" w:firstRowLastColumn="0" w:lastRowFirstColumn="0" w:lastRowLastColumn="0"/>
            </w:pPr>
            <w:r>
              <w:t>Stel een wedstrijdreglement op indien nodig</w:t>
            </w:r>
          </w:p>
        </w:tc>
        <w:tc>
          <w:tcPr>
            <w:tcW w:w="1620" w:type="dxa"/>
          </w:tcPr>
          <w:p w14:paraId="1BDE1513" w14:textId="77777777" w:rsidR="00B77A4D" w:rsidRPr="00272CC3" w:rsidRDefault="00B77A4D" w:rsidP="001C37C6">
            <w:pPr>
              <w:cnfStyle w:val="000000100000" w:firstRow="0" w:lastRow="0" w:firstColumn="0" w:lastColumn="0" w:oddVBand="0" w:evenVBand="0" w:oddHBand="1" w:evenHBand="0" w:firstRowFirstColumn="0" w:firstRowLastColumn="0" w:lastRowFirstColumn="0" w:lastRowLastColumn="0"/>
              <w:rPr>
                <w:b/>
                <w:bCs/>
              </w:rPr>
            </w:pPr>
          </w:p>
        </w:tc>
        <w:tc>
          <w:tcPr>
            <w:tcW w:w="1245" w:type="dxa"/>
          </w:tcPr>
          <w:p w14:paraId="31DB45CE" w14:textId="77777777" w:rsidR="00B77A4D" w:rsidRPr="00272CC3" w:rsidRDefault="00B77A4D" w:rsidP="001C37C6">
            <w:pPr>
              <w:cnfStyle w:val="000000100000" w:firstRow="0" w:lastRow="0" w:firstColumn="0" w:lastColumn="0" w:oddVBand="0" w:evenVBand="0" w:oddHBand="1" w:evenHBand="0" w:firstRowFirstColumn="0" w:firstRowLastColumn="0" w:lastRowFirstColumn="0" w:lastRowLastColumn="0"/>
              <w:rPr>
                <w:b/>
                <w:bCs/>
              </w:rPr>
            </w:pPr>
          </w:p>
        </w:tc>
      </w:tr>
    </w:tbl>
    <w:p w14:paraId="056D4E56" w14:textId="77777777" w:rsidR="00C137F3" w:rsidRPr="00E77B58" w:rsidRDefault="00C137F3" w:rsidP="00E77B58">
      <w:pPr>
        <w:spacing w:after="60"/>
        <w:rPr>
          <w:szCs w:val="18"/>
        </w:rPr>
      </w:pPr>
    </w:p>
    <w:p w14:paraId="2C182EEA" w14:textId="77777777" w:rsidR="00E77B58" w:rsidRPr="00E77B58" w:rsidRDefault="00E77B58" w:rsidP="00E77B58">
      <w:pPr>
        <w:keepNext/>
        <w:numPr>
          <w:ilvl w:val="0"/>
          <w:numId w:val="1"/>
        </w:numPr>
        <w:spacing w:before="480"/>
        <w:outlineLvl w:val="0"/>
        <w:rPr>
          <w:b/>
          <w:caps/>
          <w:color w:val="A2BD2D"/>
          <w:kern w:val="28"/>
          <w:sz w:val="36"/>
        </w:rPr>
      </w:pPr>
      <w:bookmarkStart w:id="44" w:name="_Toc26437109"/>
      <w:bookmarkStart w:id="45" w:name="_Toc26442232"/>
      <w:r w:rsidRPr="00E77B58">
        <w:rPr>
          <w:b/>
          <w:caps/>
          <w:color w:val="A2BD2D"/>
          <w:kern w:val="28"/>
          <w:sz w:val="36"/>
        </w:rPr>
        <w:t>Organisatie</w:t>
      </w:r>
      <w:bookmarkEnd w:id="44"/>
      <w:bookmarkEnd w:id="45"/>
    </w:p>
    <w:p w14:paraId="36CCA245" w14:textId="77777777" w:rsidR="00E77B58" w:rsidRPr="00E77B58" w:rsidRDefault="00E77B58" w:rsidP="00E77B58">
      <w:pPr>
        <w:keepNext/>
        <w:numPr>
          <w:ilvl w:val="1"/>
          <w:numId w:val="1"/>
        </w:numPr>
        <w:spacing w:before="480"/>
        <w:outlineLvl w:val="1"/>
        <w:rPr>
          <w:b/>
          <w:color w:val="744B18"/>
          <w:sz w:val="28"/>
        </w:rPr>
      </w:pPr>
      <w:bookmarkStart w:id="46" w:name="_Toc26437110"/>
      <w:bookmarkStart w:id="47" w:name="_Toc26442233"/>
      <w:r w:rsidRPr="00E77B58">
        <w:rPr>
          <w:b/>
          <w:color w:val="744B18"/>
          <w:sz w:val="28"/>
        </w:rPr>
        <w:t>Stap 11 Planning verloop evenement.</w:t>
      </w:r>
      <w:bookmarkEnd w:id="46"/>
      <w:bookmarkEnd w:id="47"/>
    </w:p>
    <w:p w14:paraId="637A140B" w14:textId="77777777" w:rsidR="00E77B58" w:rsidRPr="00E77B58" w:rsidRDefault="00E77B58" w:rsidP="00E77B58">
      <w:r w:rsidRPr="00E77B58">
        <w:t xml:space="preserve">Maak een concrete planning van het verloop van het evenement. </w:t>
      </w:r>
    </w:p>
    <w:p w14:paraId="5D5FE82D" w14:textId="77777777" w:rsidR="00E77B58" w:rsidRPr="00E77B58" w:rsidRDefault="00E77B58" w:rsidP="00E77B58">
      <w:r w:rsidRPr="00E77B58">
        <w:t xml:space="preserve">Hierin moet je nog geen rekening houden met klaarzetten en opruim. </w:t>
      </w:r>
    </w:p>
    <w:p w14:paraId="435ADBB1" w14:textId="77777777" w:rsidR="00E77B58" w:rsidRPr="00E77B58" w:rsidRDefault="00E77B58" w:rsidP="00E77B58">
      <w:r w:rsidRPr="00E77B58">
        <w:t xml:space="preserve">Op basis van deze planning/verloop ga je kijken wat je tegen wanneer klaar moet hebben staan en waar je prioriteiten liggen in de opbouw en opruim. </w:t>
      </w:r>
    </w:p>
    <w:p w14:paraId="0FAAEADF" w14:textId="77777777" w:rsidR="00E77B58" w:rsidRPr="00E77B58" w:rsidRDefault="00E77B58" w:rsidP="00E77B58"/>
    <w:p w14:paraId="2B013120" w14:textId="77777777" w:rsidR="00E77B58" w:rsidRPr="00E77B58" w:rsidRDefault="00E77B58" w:rsidP="00E77B58">
      <w:pPr>
        <w:rPr>
          <w:b/>
          <w:bCs/>
          <w:i/>
          <w:iCs/>
        </w:rPr>
      </w:pPr>
      <w:r w:rsidRPr="00E77B58">
        <w:rPr>
          <w:b/>
          <w:bCs/>
          <w:i/>
          <w:iCs/>
        </w:rPr>
        <w:t>Voorbeeld Hoogstraten 2019</w:t>
      </w:r>
    </w:p>
    <w:p w14:paraId="67C6505F" w14:textId="77777777" w:rsidR="00E77B58" w:rsidRPr="00E77B58" w:rsidRDefault="00E77B58" w:rsidP="00E77B58">
      <w:pPr>
        <w:rPr>
          <w:i/>
          <w:iCs/>
        </w:rPr>
      </w:pPr>
      <w:r w:rsidRPr="00E77B58">
        <w:rPr>
          <w:i/>
          <w:iCs/>
        </w:rPr>
        <w:t>Totale duur effectieve evenement:</w:t>
      </w:r>
    </w:p>
    <w:p w14:paraId="3E062BBF" w14:textId="77777777" w:rsidR="00E77B58" w:rsidRPr="00E77B58" w:rsidRDefault="00E77B58" w:rsidP="00E77B58">
      <w:pPr>
        <w:numPr>
          <w:ilvl w:val="0"/>
          <w:numId w:val="41"/>
        </w:numPr>
        <w:spacing w:after="60"/>
        <w:ind w:left="357" w:hanging="357"/>
        <w:rPr>
          <w:i/>
          <w:iCs/>
          <w:szCs w:val="18"/>
        </w:rPr>
      </w:pPr>
      <w:r w:rsidRPr="00E77B58">
        <w:rPr>
          <w:i/>
          <w:iCs/>
          <w:szCs w:val="18"/>
        </w:rPr>
        <w:t>09.00 uur tot 20.00 uur = weg afgesloten indien nodig</w:t>
      </w:r>
    </w:p>
    <w:p w14:paraId="0DC9130F" w14:textId="77777777" w:rsidR="00E77B58" w:rsidRPr="00E77B58" w:rsidRDefault="00E77B58" w:rsidP="00E77B58">
      <w:pPr>
        <w:rPr>
          <w:i/>
          <w:iCs/>
        </w:rPr>
      </w:pPr>
      <w:r w:rsidRPr="00E77B58">
        <w:rPr>
          <w:i/>
          <w:iCs/>
        </w:rPr>
        <w:t>Verloop effectieve evenement:</w:t>
      </w:r>
    </w:p>
    <w:p w14:paraId="75ECE3AA" w14:textId="77777777" w:rsidR="00E77B58" w:rsidRPr="00E77B58" w:rsidRDefault="00E77B58" w:rsidP="00E77B58">
      <w:pPr>
        <w:numPr>
          <w:ilvl w:val="0"/>
          <w:numId w:val="41"/>
        </w:numPr>
        <w:spacing w:after="60"/>
        <w:ind w:left="357" w:hanging="357"/>
        <w:rPr>
          <w:i/>
          <w:iCs/>
          <w:szCs w:val="18"/>
        </w:rPr>
      </w:pPr>
      <w:r w:rsidRPr="00E77B58">
        <w:rPr>
          <w:i/>
          <w:iCs/>
          <w:szCs w:val="18"/>
        </w:rPr>
        <w:t xml:space="preserve">07.00u opstart evenement + briefing medewerkers, seingevers, … </w:t>
      </w:r>
    </w:p>
    <w:p w14:paraId="1BE6D9F6" w14:textId="77777777" w:rsidR="00E77B58" w:rsidRPr="00E77B58" w:rsidRDefault="00E77B58" w:rsidP="00E77B58">
      <w:pPr>
        <w:numPr>
          <w:ilvl w:val="0"/>
          <w:numId w:val="41"/>
        </w:numPr>
        <w:spacing w:after="60"/>
        <w:ind w:left="357" w:hanging="357"/>
        <w:rPr>
          <w:i/>
          <w:iCs/>
          <w:szCs w:val="18"/>
        </w:rPr>
      </w:pPr>
      <w:r w:rsidRPr="00E77B58">
        <w:rPr>
          <w:i/>
          <w:iCs/>
          <w:szCs w:val="18"/>
        </w:rPr>
        <w:t xml:space="preserve">09.00u alles moet klaar zijn, iedereen moet gebrieft zijn, … </w:t>
      </w:r>
    </w:p>
    <w:p w14:paraId="024466BF" w14:textId="77777777" w:rsidR="00E77B58" w:rsidRPr="00E77B58" w:rsidRDefault="00E77B58" w:rsidP="00E77B58">
      <w:pPr>
        <w:numPr>
          <w:ilvl w:val="0"/>
          <w:numId w:val="41"/>
        </w:numPr>
        <w:spacing w:after="60"/>
        <w:ind w:left="357" w:hanging="357"/>
        <w:rPr>
          <w:i/>
          <w:iCs/>
          <w:szCs w:val="18"/>
        </w:rPr>
      </w:pPr>
      <w:r w:rsidRPr="00E77B58">
        <w:rPr>
          <w:i/>
          <w:iCs/>
          <w:szCs w:val="18"/>
        </w:rPr>
        <w:t>10.00u vanaf dan inschrijvingen open en eerste wandelaars kunnen vertrekken</w:t>
      </w:r>
    </w:p>
    <w:p w14:paraId="15265F97" w14:textId="77777777" w:rsidR="00E77B58" w:rsidRPr="00E77B58" w:rsidRDefault="00E77B58" w:rsidP="00E77B58">
      <w:pPr>
        <w:numPr>
          <w:ilvl w:val="0"/>
          <w:numId w:val="41"/>
        </w:numPr>
        <w:spacing w:after="60"/>
        <w:ind w:left="357" w:hanging="357"/>
        <w:rPr>
          <w:i/>
          <w:iCs/>
          <w:szCs w:val="18"/>
        </w:rPr>
      </w:pPr>
      <w:r w:rsidRPr="00E77B58">
        <w:rPr>
          <w:i/>
          <w:iCs/>
          <w:szCs w:val="18"/>
        </w:rPr>
        <w:t>14.00u Afsluiten inschrijvingen, nadien kunnen er geen wandelaars meer vertrekken</w:t>
      </w:r>
    </w:p>
    <w:p w14:paraId="7C2DF228" w14:textId="77777777" w:rsidR="00E77B58" w:rsidRPr="00E77B58" w:rsidRDefault="00E77B58" w:rsidP="00E77B58">
      <w:pPr>
        <w:numPr>
          <w:ilvl w:val="0"/>
          <w:numId w:val="41"/>
        </w:numPr>
        <w:spacing w:after="60"/>
        <w:ind w:left="357" w:hanging="357"/>
        <w:rPr>
          <w:i/>
          <w:iCs/>
          <w:szCs w:val="18"/>
        </w:rPr>
      </w:pPr>
      <w:r w:rsidRPr="00E77B58">
        <w:rPr>
          <w:i/>
          <w:iCs/>
          <w:szCs w:val="18"/>
        </w:rPr>
        <w:t xml:space="preserve">13km * 5km/uur = 2.30 uur zonder stoppen </w:t>
      </w:r>
    </w:p>
    <w:p w14:paraId="09AFD242" w14:textId="77777777" w:rsidR="00E77B58" w:rsidRPr="00E77B58" w:rsidRDefault="00E77B58" w:rsidP="00E77B58">
      <w:pPr>
        <w:numPr>
          <w:ilvl w:val="0"/>
          <w:numId w:val="41"/>
        </w:numPr>
        <w:spacing w:after="60"/>
        <w:ind w:left="357" w:hanging="357"/>
        <w:rPr>
          <w:i/>
          <w:iCs/>
          <w:szCs w:val="18"/>
        </w:rPr>
      </w:pPr>
      <w:r w:rsidRPr="00E77B58">
        <w:rPr>
          <w:i/>
          <w:iCs/>
          <w:szCs w:val="18"/>
        </w:rPr>
        <w:t>14h vertrekken = terug om 16.30u</w:t>
      </w:r>
    </w:p>
    <w:p w14:paraId="3921ECD8" w14:textId="77777777" w:rsidR="00E77B58" w:rsidRPr="00E77B58" w:rsidRDefault="00E77B58" w:rsidP="00E77B58">
      <w:pPr>
        <w:numPr>
          <w:ilvl w:val="0"/>
          <w:numId w:val="41"/>
        </w:numPr>
        <w:spacing w:after="60"/>
        <w:ind w:left="357" w:hanging="357"/>
        <w:rPr>
          <w:i/>
          <w:iCs/>
          <w:szCs w:val="18"/>
        </w:rPr>
      </w:pPr>
      <w:r w:rsidRPr="00E77B58">
        <w:rPr>
          <w:i/>
          <w:iCs/>
          <w:szCs w:val="18"/>
        </w:rPr>
        <w:t xml:space="preserve">17.00u stoppen animatie tussenstop </w:t>
      </w:r>
    </w:p>
    <w:p w14:paraId="6587DD27" w14:textId="77777777" w:rsidR="00E77B58" w:rsidRPr="00E77B58" w:rsidRDefault="00E77B58" w:rsidP="00E77B58">
      <w:pPr>
        <w:numPr>
          <w:ilvl w:val="0"/>
          <w:numId w:val="41"/>
        </w:numPr>
        <w:spacing w:after="60"/>
        <w:ind w:left="357" w:hanging="357"/>
        <w:rPr>
          <w:i/>
          <w:iCs/>
          <w:szCs w:val="18"/>
        </w:rPr>
      </w:pPr>
      <w:r w:rsidRPr="00E77B58">
        <w:rPr>
          <w:i/>
          <w:iCs/>
          <w:szCs w:val="18"/>
        </w:rPr>
        <w:t>19.00u stopen animatie start/stop bedrijf</w:t>
      </w:r>
    </w:p>
    <w:p w14:paraId="283C1456" w14:textId="77777777" w:rsidR="00E77B58" w:rsidRPr="00E77B58" w:rsidRDefault="00E77B58" w:rsidP="00E77B58">
      <w:pPr>
        <w:rPr>
          <w:i/>
          <w:iCs/>
        </w:rPr>
      </w:pPr>
    </w:p>
    <w:p w14:paraId="23E4E1B0" w14:textId="77777777" w:rsidR="00E77B58" w:rsidRPr="00E77B58" w:rsidRDefault="00E77B58" w:rsidP="00E77B58">
      <w:pPr>
        <w:rPr>
          <w:i/>
          <w:iCs/>
        </w:rPr>
      </w:pPr>
      <w:r w:rsidRPr="00E77B58">
        <w:rPr>
          <w:i/>
          <w:iCs/>
        </w:rPr>
        <w:t>*na 14u kan inschrijftafel reeds worden opgeruimd</w:t>
      </w:r>
    </w:p>
    <w:p w14:paraId="1EB2EA7E" w14:textId="77777777" w:rsidR="00E77B58" w:rsidRPr="00E77B58" w:rsidRDefault="00E77B58" w:rsidP="00E77B58">
      <w:pPr>
        <w:rPr>
          <w:i/>
          <w:iCs/>
        </w:rPr>
      </w:pPr>
      <w:r w:rsidRPr="00E77B58">
        <w:rPr>
          <w:i/>
          <w:iCs/>
        </w:rPr>
        <w:lastRenderedPageBreak/>
        <w:t>*na 18u kan uitschrijftafel/</w:t>
      </w:r>
      <w:proofErr w:type="spellStart"/>
      <w:r w:rsidRPr="00E77B58">
        <w:rPr>
          <w:i/>
          <w:iCs/>
        </w:rPr>
        <w:t>goodiebags</w:t>
      </w:r>
      <w:proofErr w:type="spellEnd"/>
      <w:r w:rsidRPr="00E77B58">
        <w:rPr>
          <w:i/>
          <w:iCs/>
        </w:rPr>
        <w:t>, … reeds worden opgeruimd</w:t>
      </w:r>
    </w:p>
    <w:p w14:paraId="50DA972C" w14:textId="77777777" w:rsidR="00E77B58" w:rsidRPr="00E77B58" w:rsidRDefault="00E77B58" w:rsidP="00E77B58">
      <w:pPr>
        <w:rPr>
          <w:i/>
          <w:iCs/>
        </w:rPr>
      </w:pPr>
      <w:r w:rsidRPr="00E77B58">
        <w:rPr>
          <w:i/>
          <w:iCs/>
        </w:rPr>
        <w:t>*ten laatste 19u stoppen animatie op start/stopbedrijf</w:t>
      </w:r>
    </w:p>
    <w:p w14:paraId="6CE6640C" w14:textId="77777777" w:rsidR="00E77B58" w:rsidRPr="00E77B58" w:rsidRDefault="00E77B58" w:rsidP="00E77B58">
      <w:pPr>
        <w:keepNext/>
        <w:numPr>
          <w:ilvl w:val="1"/>
          <w:numId w:val="1"/>
        </w:numPr>
        <w:spacing w:before="480"/>
        <w:outlineLvl w:val="1"/>
        <w:rPr>
          <w:b/>
          <w:color w:val="744B18"/>
          <w:sz w:val="28"/>
        </w:rPr>
      </w:pPr>
      <w:bookmarkStart w:id="48" w:name="_Toc26437111"/>
      <w:bookmarkStart w:id="49" w:name="_Toc26442234"/>
      <w:r w:rsidRPr="00E77B58">
        <w:rPr>
          <w:b/>
          <w:color w:val="744B18"/>
          <w:sz w:val="28"/>
        </w:rPr>
        <w:t>Stap 12 Uitwerken route</w:t>
      </w:r>
      <w:bookmarkEnd w:id="48"/>
      <w:bookmarkEnd w:id="49"/>
    </w:p>
    <w:p w14:paraId="5D99243B" w14:textId="77777777" w:rsidR="00E77B58" w:rsidRPr="00E77B58" w:rsidRDefault="00E77B58" w:rsidP="00E77B58">
      <w:r w:rsidRPr="00E77B58">
        <w:t xml:space="preserve">Wandel met een aantal mensen de uitgestippelde route. </w:t>
      </w:r>
    </w:p>
    <w:p w14:paraId="570FDFA5" w14:textId="77777777" w:rsidR="00E77B58" w:rsidRPr="00E77B58" w:rsidRDefault="00E77B58" w:rsidP="00E77B58">
      <w:r w:rsidRPr="00E77B58">
        <w:t xml:space="preserve">Ook wanneer je op plaatsen door velden of door bedrijven gaat, doe deze route. </w:t>
      </w:r>
    </w:p>
    <w:p w14:paraId="1703B295" w14:textId="77777777" w:rsidR="00E77B58" w:rsidRPr="00E77B58" w:rsidRDefault="00E77B58" w:rsidP="00E77B58">
      <w:pPr>
        <w:rPr>
          <w:b/>
          <w:bCs/>
        </w:rPr>
      </w:pPr>
      <w:r w:rsidRPr="00E77B58">
        <w:rPr>
          <w:b/>
          <w:bCs/>
        </w:rPr>
        <w:t>Neem pen en papier mee en noteer:</w:t>
      </w:r>
    </w:p>
    <w:p w14:paraId="03E6B85A" w14:textId="77777777" w:rsidR="00E77B58" w:rsidRPr="00E77B58" w:rsidRDefault="00E77B58" w:rsidP="00E77B58">
      <w:pPr>
        <w:numPr>
          <w:ilvl w:val="0"/>
          <w:numId w:val="41"/>
        </w:numPr>
        <w:spacing w:after="60"/>
        <w:ind w:left="357" w:hanging="357"/>
        <w:rPr>
          <w:szCs w:val="18"/>
        </w:rPr>
      </w:pPr>
      <w:r w:rsidRPr="00E77B58">
        <w:rPr>
          <w:szCs w:val="18"/>
        </w:rPr>
        <w:t>Waar er poorten open of dicht moeten</w:t>
      </w:r>
    </w:p>
    <w:p w14:paraId="453B0D57" w14:textId="77777777" w:rsidR="00E77B58" w:rsidRPr="00E77B58" w:rsidRDefault="00E77B58" w:rsidP="00E77B58">
      <w:pPr>
        <w:numPr>
          <w:ilvl w:val="0"/>
          <w:numId w:val="41"/>
        </w:numPr>
        <w:spacing w:after="60"/>
        <w:ind w:left="357" w:hanging="357"/>
        <w:rPr>
          <w:szCs w:val="18"/>
        </w:rPr>
      </w:pPr>
      <w:r w:rsidRPr="00E77B58">
        <w:rPr>
          <w:szCs w:val="18"/>
        </w:rPr>
        <w:t>Waar er sloten zijn</w:t>
      </w:r>
    </w:p>
    <w:p w14:paraId="057BA8BD" w14:textId="77777777" w:rsidR="00E77B58" w:rsidRPr="00E77B58" w:rsidRDefault="00E77B58" w:rsidP="00E77B58">
      <w:pPr>
        <w:numPr>
          <w:ilvl w:val="0"/>
          <w:numId w:val="41"/>
        </w:numPr>
        <w:spacing w:after="60"/>
        <w:ind w:left="357" w:hanging="357"/>
        <w:rPr>
          <w:szCs w:val="18"/>
        </w:rPr>
      </w:pPr>
      <w:r w:rsidRPr="00E77B58">
        <w:rPr>
          <w:szCs w:val="18"/>
        </w:rPr>
        <w:t>Waar er eventueel delen gemaaid moeten worden</w:t>
      </w:r>
    </w:p>
    <w:p w14:paraId="7404FDE0" w14:textId="77777777" w:rsidR="00E77B58" w:rsidRPr="00E77B58" w:rsidRDefault="00E77B58" w:rsidP="00E77B58">
      <w:pPr>
        <w:numPr>
          <w:ilvl w:val="0"/>
          <w:numId w:val="41"/>
        </w:numPr>
        <w:spacing w:after="60"/>
        <w:ind w:left="357" w:hanging="357"/>
        <w:rPr>
          <w:szCs w:val="18"/>
        </w:rPr>
      </w:pPr>
      <w:r w:rsidRPr="00E77B58">
        <w:rPr>
          <w:szCs w:val="18"/>
        </w:rPr>
        <w:t>Bespreek ter plaatse met de bedrijfsleiders hoe zij het zien en wat er mogelijk is</w:t>
      </w:r>
    </w:p>
    <w:p w14:paraId="7E8C6272" w14:textId="77777777" w:rsidR="00E77B58" w:rsidRPr="00E77B58" w:rsidRDefault="00E77B58" w:rsidP="00E77B58">
      <w:pPr>
        <w:numPr>
          <w:ilvl w:val="0"/>
          <w:numId w:val="41"/>
        </w:numPr>
        <w:spacing w:after="60"/>
        <w:ind w:left="357" w:hanging="357"/>
        <w:rPr>
          <w:szCs w:val="18"/>
        </w:rPr>
      </w:pPr>
      <w:r w:rsidRPr="00E77B58">
        <w:rPr>
          <w:szCs w:val="18"/>
        </w:rPr>
        <w:t>Waar je hekken en linten nodig hebt ter afspanning</w:t>
      </w:r>
    </w:p>
    <w:p w14:paraId="6AA9BB27" w14:textId="77777777" w:rsidR="00E77B58" w:rsidRPr="00E77B58" w:rsidRDefault="00E77B58" w:rsidP="00E77B58">
      <w:pPr>
        <w:numPr>
          <w:ilvl w:val="0"/>
          <w:numId w:val="41"/>
        </w:numPr>
        <w:spacing w:after="60"/>
        <w:ind w:left="357" w:hanging="357"/>
        <w:rPr>
          <w:szCs w:val="18"/>
        </w:rPr>
      </w:pPr>
      <w:r w:rsidRPr="00E77B58">
        <w:rPr>
          <w:szCs w:val="18"/>
        </w:rPr>
        <w:t>Hoeveel ontsmettingsmatten er nodig zijn en waar deze moeten komen</w:t>
      </w:r>
    </w:p>
    <w:p w14:paraId="0C7DBE3C" w14:textId="77777777" w:rsidR="00E77B58" w:rsidRPr="00E77B58" w:rsidRDefault="00E77B58" w:rsidP="00E77B58">
      <w:pPr>
        <w:numPr>
          <w:ilvl w:val="0"/>
          <w:numId w:val="41"/>
        </w:numPr>
        <w:spacing w:after="60"/>
        <w:ind w:left="357" w:hanging="357"/>
        <w:rPr>
          <w:szCs w:val="18"/>
        </w:rPr>
      </w:pPr>
      <w:r w:rsidRPr="00E77B58">
        <w:rPr>
          <w:szCs w:val="18"/>
        </w:rPr>
        <w:t>Waar er seingevers komen te staan en hoeveel</w:t>
      </w:r>
    </w:p>
    <w:p w14:paraId="4EF7A8F6" w14:textId="77777777" w:rsidR="00E77B58" w:rsidRPr="00E77B58" w:rsidRDefault="00E77B58" w:rsidP="00E77B58">
      <w:pPr>
        <w:numPr>
          <w:ilvl w:val="0"/>
          <w:numId w:val="41"/>
        </w:numPr>
        <w:spacing w:after="60"/>
        <w:ind w:left="357" w:hanging="357"/>
        <w:rPr>
          <w:szCs w:val="18"/>
        </w:rPr>
      </w:pPr>
      <w:r w:rsidRPr="00E77B58">
        <w:rPr>
          <w:szCs w:val="18"/>
        </w:rPr>
        <w:t>Waar er borden evenement moeten komen staan</w:t>
      </w:r>
    </w:p>
    <w:p w14:paraId="0E19C2CE" w14:textId="77777777" w:rsidR="00E77B58" w:rsidRPr="00E77B58" w:rsidRDefault="00E77B58" w:rsidP="00E77B58">
      <w:pPr>
        <w:spacing w:after="60"/>
        <w:rPr>
          <w:szCs w:val="18"/>
        </w:rPr>
      </w:pPr>
    </w:p>
    <w:p w14:paraId="0D531FB9" w14:textId="77777777" w:rsidR="00E77B58" w:rsidRPr="00E77B58" w:rsidRDefault="00E77B58" w:rsidP="00E77B58">
      <w:pPr>
        <w:spacing w:after="60"/>
        <w:rPr>
          <w:b/>
          <w:bCs/>
          <w:szCs w:val="18"/>
        </w:rPr>
      </w:pPr>
      <w:r w:rsidRPr="00E77B58">
        <w:rPr>
          <w:b/>
          <w:bCs/>
          <w:szCs w:val="18"/>
        </w:rPr>
        <w:t>Inplannen op de kaartjes</w:t>
      </w:r>
    </w:p>
    <w:p w14:paraId="48F4A93D" w14:textId="77777777" w:rsidR="00E77B58" w:rsidRPr="00E77B58" w:rsidRDefault="00E77B58" w:rsidP="00E77B58">
      <w:pPr>
        <w:spacing w:after="60"/>
        <w:rPr>
          <w:szCs w:val="18"/>
        </w:rPr>
      </w:pPr>
      <w:r w:rsidRPr="00E77B58">
        <w:rPr>
          <w:szCs w:val="18"/>
        </w:rPr>
        <w:t xml:space="preserve">Ga aan de hand van uw notities terug naar het programma waarin je de route maakte en zoom in op de bedrijven. </w:t>
      </w:r>
    </w:p>
    <w:p w14:paraId="6D0D695E" w14:textId="77777777" w:rsidR="00E77B58" w:rsidRPr="00E77B58" w:rsidRDefault="00E77B58" w:rsidP="00E77B58">
      <w:pPr>
        <w:spacing w:after="60"/>
        <w:rPr>
          <w:szCs w:val="18"/>
        </w:rPr>
      </w:pPr>
      <w:r w:rsidRPr="00E77B58">
        <w:rPr>
          <w:szCs w:val="18"/>
        </w:rPr>
        <w:t xml:space="preserve">Duid hier heel duidelijk op aan hoe je over deze bedrijven gaat. </w:t>
      </w:r>
    </w:p>
    <w:p w14:paraId="36901DAE" w14:textId="77777777" w:rsidR="00E77B58" w:rsidRPr="00E77B58" w:rsidRDefault="00E77B58" w:rsidP="00E77B58">
      <w:pPr>
        <w:spacing w:after="60"/>
        <w:rPr>
          <w:szCs w:val="18"/>
        </w:rPr>
      </w:pPr>
      <w:r w:rsidRPr="00E77B58">
        <w:rPr>
          <w:szCs w:val="18"/>
        </w:rPr>
        <w:t>Print deze kaartjes af op A3 en in kleur en maak er aantekeningen bij over wat er waar moet komen:</w:t>
      </w:r>
    </w:p>
    <w:p w14:paraId="51CF70A8" w14:textId="77777777" w:rsidR="00E77B58" w:rsidRPr="00E77B58" w:rsidRDefault="00E77B58" w:rsidP="00E77B58">
      <w:pPr>
        <w:numPr>
          <w:ilvl w:val="0"/>
          <w:numId w:val="41"/>
        </w:numPr>
        <w:spacing w:after="60"/>
        <w:ind w:left="357" w:hanging="357"/>
        <w:rPr>
          <w:szCs w:val="18"/>
        </w:rPr>
      </w:pPr>
      <w:r w:rsidRPr="00E77B58">
        <w:rPr>
          <w:szCs w:val="18"/>
        </w:rPr>
        <w:t>Afspanlint</w:t>
      </w:r>
    </w:p>
    <w:p w14:paraId="1E21ABB5" w14:textId="77777777" w:rsidR="00E77B58" w:rsidRPr="00E77B58" w:rsidRDefault="00E77B58" w:rsidP="00E77B58">
      <w:pPr>
        <w:numPr>
          <w:ilvl w:val="0"/>
          <w:numId w:val="41"/>
        </w:numPr>
        <w:spacing w:after="60"/>
        <w:ind w:left="357" w:hanging="357"/>
        <w:rPr>
          <w:szCs w:val="18"/>
        </w:rPr>
      </w:pPr>
      <w:r w:rsidRPr="00E77B58">
        <w:rPr>
          <w:szCs w:val="18"/>
        </w:rPr>
        <w:t>Nadarhekken</w:t>
      </w:r>
    </w:p>
    <w:p w14:paraId="0CC50DF5" w14:textId="77777777" w:rsidR="00E77B58" w:rsidRPr="00E77B58" w:rsidRDefault="00E77B58" w:rsidP="00E77B58">
      <w:pPr>
        <w:numPr>
          <w:ilvl w:val="0"/>
          <w:numId w:val="41"/>
        </w:numPr>
        <w:spacing w:after="60"/>
        <w:ind w:left="357" w:hanging="357"/>
        <w:rPr>
          <w:szCs w:val="18"/>
        </w:rPr>
      </w:pPr>
      <w:r w:rsidRPr="00E77B58">
        <w:rPr>
          <w:szCs w:val="18"/>
        </w:rPr>
        <w:t xml:space="preserve">Dichte </w:t>
      </w:r>
      <w:proofErr w:type="spellStart"/>
      <w:r w:rsidRPr="00E77B58">
        <w:rPr>
          <w:szCs w:val="18"/>
        </w:rPr>
        <w:t>herrashekken</w:t>
      </w:r>
      <w:proofErr w:type="spellEnd"/>
      <w:r w:rsidRPr="00E77B58">
        <w:rPr>
          <w:szCs w:val="18"/>
        </w:rPr>
        <w:t xml:space="preserve"> </w:t>
      </w:r>
    </w:p>
    <w:p w14:paraId="7EB52340" w14:textId="77777777" w:rsidR="00E77B58" w:rsidRPr="00E77B58" w:rsidRDefault="00E77B58" w:rsidP="00E77B58">
      <w:pPr>
        <w:numPr>
          <w:ilvl w:val="0"/>
          <w:numId w:val="41"/>
        </w:numPr>
        <w:spacing w:after="60"/>
        <w:ind w:left="357" w:hanging="357"/>
        <w:rPr>
          <w:szCs w:val="18"/>
        </w:rPr>
      </w:pPr>
      <w:r w:rsidRPr="00E77B58">
        <w:rPr>
          <w:szCs w:val="18"/>
        </w:rPr>
        <w:t xml:space="preserve">…. </w:t>
      </w:r>
    </w:p>
    <w:p w14:paraId="061657BF" w14:textId="77777777" w:rsidR="00E77B58" w:rsidRPr="00E77B58" w:rsidRDefault="00E77B58" w:rsidP="00E77B58">
      <w:pPr>
        <w:spacing w:after="60"/>
        <w:rPr>
          <w:szCs w:val="18"/>
        </w:rPr>
      </w:pPr>
    </w:p>
    <w:p w14:paraId="2230F9DA" w14:textId="77777777" w:rsidR="00E77B58" w:rsidRPr="00E77B58" w:rsidRDefault="00E77B58" w:rsidP="00E77B58">
      <w:pPr>
        <w:spacing w:after="60"/>
        <w:rPr>
          <w:b/>
          <w:bCs/>
          <w:szCs w:val="18"/>
        </w:rPr>
      </w:pPr>
      <w:r w:rsidRPr="00E77B58">
        <w:rPr>
          <w:b/>
          <w:bCs/>
          <w:szCs w:val="18"/>
        </w:rPr>
        <w:t xml:space="preserve">Deze kaartjes zijn de basis bij het klaarzetten van de route. </w:t>
      </w:r>
    </w:p>
    <w:p w14:paraId="4BEDF444" w14:textId="77777777" w:rsidR="00E77B58" w:rsidRPr="00E77B58" w:rsidRDefault="00E77B58" w:rsidP="00E77B58">
      <w:pPr>
        <w:keepNext/>
        <w:numPr>
          <w:ilvl w:val="1"/>
          <w:numId w:val="1"/>
        </w:numPr>
        <w:spacing w:before="480"/>
        <w:outlineLvl w:val="1"/>
        <w:rPr>
          <w:b/>
          <w:color w:val="744B18"/>
          <w:sz w:val="28"/>
        </w:rPr>
      </w:pPr>
      <w:bookmarkStart w:id="50" w:name="_Toc26437112"/>
      <w:bookmarkStart w:id="51" w:name="_Toc26442235"/>
      <w:r w:rsidRPr="00E77B58">
        <w:rPr>
          <w:b/>
          <w:color w:val="744B18"/>
          <w:sz w:val="28"/>
        </w:rPr>
        <w:t>Stap 13 Overzicht opmaken</w:t>
      </w:r>
      <w:bookmarkEnd w:id="50"/>
      <w:bookmarkEnd w:id="51"/>
    </w:p>
    <w:p w14:paraId="02C0A6E7" w14:textId="77777777" w:rsidR="00E77B58" w:rsidRPr="00E77B58" w:rsidRDefault="00E77B58" w:rsidP="00E77B58">
      <w:r w:rsidRPr="00E77B58">
        <w:t xml:space="preserve">Maak een overzicht/materiaallijst voor de dag zelf en bevestig alle materialen bij de verhuurfirma’s. </w:t>
      </w:r>
    </w:p>
    <w:p w14:paraId="33CFA95C" w14:textId="77777777" w:rsidR="00E77B58" w:rsidRPr="00E77B58" w:rsidRDefault="00E77B58" w:rsidP="00E77B58">
      <w:pPr>
        <w:numPr>
          <w:ilvl w:val="0"/>
          <w:numId w:val="41"/>
        </w:numPr>
        <w:spacing w:after="60"/>
        <w:ind w:left="357" w:hanging="357"/>
        <w:rPr>
          <w:szCs w:val="18"/>
        </w:rPr>
      </w:pPr>
      <w:r w:rsidRPr="00E77B58">
        <w:rPr>
          <w:szCs w:val="18"/>
        </w:rPr>
        <w:t>wat  je nodig hebt</w:t>
      </w:r>
    </w:p>
    <w:p w14:paraId="40A1062A" w14:textId="77777777" w:rsidR="00E77B58" w:rsidRPr="00E77B58" w:rsidRDefault="00E77B58" w:rsidP="00E77B58">
      <w:pPr>
        <w:numPr>
          <w:ilvl w:val="0"/>
          <w:numId w:val="41"/>
        </w:numPr>
        <w:spacing w:after="60"/>
        <w:ind w:left="357" w:hanging="357"/>
        <w:rPr>
          <w:szCs w:val="18"/>
        </w:rPr>
      </w:pPr>
      <w:r w:rsidRPr="00E77B58">
        <w:rPr>
          <w:szCs w:val="18"/>
        </w:rPr>
        <w:t>Waar je het nodig hebt</w:t>
      </w:r>
    </w:p>
    <w:p w14:paraId="7C765EA2" w14:textId="77777777" w:rsidR="00E77B58" w:rsidRPr="00E77B58" w:rsidRDefault="00E77B58" w:rsidP="00E77B58">
      <w:pPr>
        <w:numPr>
          <w:ilvl w:val="0"/>
          <w:numId w:val="41"/>
        </w:numPr>
        <w:spacing w:after="60"/>
        <w:ind w:left="357" w:hanging="357"/>
        <w:rPr>
          <w:szCs w:val="18"/>
        </w:rPr>
      </w:pPr>
      <w:r w:rsidRPr="00E77B58">
        <w:rPr>
          <w:szCs w:val="18"/>
        </w:rPr>
        <w:t xml:space="preserve">Wie ervoor zorgt / wie vraag offertes op </w:t>
      </w:r>
    </w:p>
    <w:p w14:paraId="641963D6" w14:textId="77777777" w:rsidR="00E77B58" w:rsidRPr="00E77B58" w:rsidRDefault="00E77B58" w:rsidP="00E77B58">
      <w:pPr>
        <w:numPr>
          <w:ilvl w:val="0"/>
          <w:numId w:val="41"/>
        </w:numPr>
        <w:spacing w:after="60"/>
        <w:ind w:left="357" w:hanging="357"/>
        <w:rPr>
          <w:szCs w:val="18"/>
        </w:rPr>
      </w:pPr>
      <w:r w:rsidRPr="00E77B58">
        <w:rPr>
          <w:szCs w:val="18"/>
        </w:rPr>
        <w:t>Hoeveel het kost</w:t>
      </w:r>
    </w:p>
    <w:p w14:paraId="3D17F3AA" w14:textId="77777777" w:rsidR="00E77B58" w:rsidRPr="00E77B58" w:rsidRDefault="00E77B58" w:rsidP="00E77B58">
      <w:pPr>
        <w:numPr>
          <w:ilvl w:val="0"/>
          <w:numId w:val="41"/>
        </w:numPr>
        <w:spacing w:after="60"/>
        <w:ind w:left="357" w:hanging="357"/>
        <w:rPr>
          <w:szCs w:val="18"/>
        </w:rPr>
      </w:pPr>
      <w:r w:rsidRPr="00E77B58">
        <w:rPr>
          <w:szCs w:val="18"/>
        </w:rPr>
        <w:t>Wie het terugbrengt</w:t>
      </w:r>
    </w:p>
    <w:p w14:paraId="5AEBA250" w14:textId="77777777" w:rsidR="00E77B58" w:rsidRPr="00E77B58" w:rsidRDefault="00E77B58" w:rsidP="00E77B58">
      <w:pPr>
        <w:numPr>
          <w:ilvl w:val="0"/>
          <w:numId w:val="41"/>
        </w:numPr>
        <w:spacing w:after="60"/>
        <w:ind w:left="357" w:hanging="357"/>
        <w:rPr>
          <w:szCs w:val="18"/>
        </w:rPr>
      </w:pPr>
      <w:r w:rsidRPr="00E77B58">
        <w:rPr>
          <w:szCs w:val="18"/>
        </w:rPr>
        <w:t>Wie het betaald (sponsoring of niet)</w:t>
      </w:r>
    </w:p>
    <w:p w14:paraId="1CBEC3F0" w14:textId="77777777" w:rsidR="00E77B58" w:rsidRPr="00E77B58" w:rsidRDefault="00E77B58" w:rsidP="00E77B58">
      <w:pPr>
        <w:numPr>
          <w:ilvl w:val="0"/>
          <w:numId w:val="41"/>
        </w:numPr>
        <w:spacing w:after="60"/>
        <w:ind w:left="357" w:hanging="357"/>
        <w:rPr>
          <w:szCs w:val="18"/>
        </w:rPr>
      </w:pPr>
      <w:r w:rsidRPr="00E77B58">
        <w:rPr>
          <w:szCs w:val="18"/>
        </w:rPr>
        <w:t xml:space="preserve">Extra opmerkingen … </w:t>
      </w:r>
    </w:p>
    <w:p w14:paraId="5D6F7EBD" w14:textId="77777777" w:rsidR="00E77B58" w:rsidRPr="00E77B58" w:rsidRDefault="00E77B58" w:rsidP="00E77B58">
      <w:pPr>
        <w:spacing w:after="60"/>
        <w:ind w:left="357" w:hanging="357"/>
        <w:rPr>
          <w:szCs w:val="18"/>
        </w:rPr>
      </w:pPr>
    </w:p>
    <w:p w14:paraId="195E0D7A" w14:textId="77777777" w:rsidR="00E77B58" w:rsidRPr="00E77B58" w:rsidRDefault="00E77B58" w:rsidP="00E77B58">
      <w:pPr>
        <w:spacing w:after="60"/>
        <w:ind w:left="357" w:hanging="357"/>
        <w:rPr>
          <w:szCs w:val="18"/>
        </w:rPr>
      </w:pPr>
      <w:r w:rsidRPr="00E77B58">
        <w:rPr>
          <w:szCs w:val="18"/>
        </w:rPr>
        <w:t>Splits uw overzicht op in de grote verschillende onderdelen:</w:t>
      </w:r>
    </w:p>
    <w:p w14:paraId="4837BB9D" w14:textId="77777777" w:rsidR="00E77B58" w:rsidRPr="00E77B58" w:rsidRDefault="00E77B58" w:rsidP="00E77B58">
      <w:pPr>
        <w:numPr>
          <w:ilvl w:val="0"/>
          <w:numId w:val="41"/>
        </w:numPr>
        <w:spacing w:after="60"/>
        <w:ind w:left="357" w:hanging="357"/>
        <w:rPr>
          <w:szCs w:val="18"/>
        </w:rPr>
      </w:pPr>
      <w:r w:rsidRPr="00E77B58">
        <w:rPr>
          <w:szCs w:val="18"/>
        </w:rPr>
        <w:t>startplaats</w:t>
      </w:r>
    </w:p>
    <w:p w14:paraId="1D255C04" w14:textId="77777777" w:rsidR="00E77B58" w:rsidRPr="00E77B58" w:rsidRDefault="00E77B58" w:rsidP="00E77B58">
      <w:pPr>
        <w:numPr>
          <w:ilvl w:val="0"/>
          <w:numId w:val="41"/>
        </w:numPr>
        <w:spacing w:after="60"/>
        <w:ind w:left="357" w:hanging="357"/>
        <w:rPr>
          <w:szCs w:val="18"/>
        </w:rPr>
      </w:pPr>
      <w:r w:rsidRPr="00E77B58">
        <w:rPr>
          <w:szCs w:val="18"/>
        </w:rPr>
        <w:t>Route</w:t>
      </w:r>
    </w:p>
    <w:p w14:paraId="3D47C119" w14:textId="77777777" w:rsidR="00E77B58" w:rsidRPr="00E77B58" w:rsidRDefault="00E77B58" w:rsidP="00E77B58">
      <w:pPr>
        <w:numPr>
          <w:ilvl w:val="0"/>
          <w:numId w:val="41"/>
        </w:numPr>
        <w:spacing w:after="60"/>
        <w:ind w:left="357" w:hanging="357"/>
        <w:rPr>
          <w:szCs w:val="18"/>
        </w:rPr>
      </w:pPr>
      <w:r w:rsidRPr="00E77B58">
        <w:rPr>
          <w:szCs w:val="18"/>
        </w:rPr>
        <w:t>(Tussen) stopplaats</w:t>
      </w:r>
    </w:p>
    <w:p w14:paraId="04C7A60A" w14:textId="77777777" w:rsidR="00E77B58" w:rsidRPr="00E77B58" w:rsidRDefault="00E77B58" w:rsidP="00E77B58">
      <w:pPr>
        <w:keepNext/>
        <w:numPr>
          <w:ilvl w:val="2"/>
          <w:numId w:val="1"/>
        </w:numPr>
        <w:spacing w:before="360"/>
        <w:outlineLvl w:val="2"/>
        <w:rPr>
          <w:b/>
          <w:color w:val="A2BD2D"/>
          <w:sz w:val="24"/>
        </w:rPr>
      </w:pPr>
      <w:bookmarkStart w:id="52" w:name="_Toc26437113"/>
      <w:bookmarkStart w:id="53" w:name="_Toc26442236"/>
      <w:r w:rsidRPr="00E77B58">
        <w:rPr>
          <w:b/>
          <w:color w:val="A2BD2D"/>
          <w:sz w:val="24"/>
        </w:rPr>
        <w:lastRenderedPageBreak/>
        <w:t>Route</w:t>
      </w:r>
      <w:bookmarkEnd w:id="52"/>
      <w:bookmarkEnd w:id="53"/>
    </w:p>
    <w:p w14:paraId="7A398BD2" w14:textId="77777777" w:rsidR="00E77B58" w:rsidRPr="00E77B58" w:rsidRDefault="00E77B58" w:rsidP="00E77B58">
      <w:pPr>
        <w:rPr>
          <w:b/>
          <w:bCs/>
        </w:rPr>
      </w:pPr>
      <w:r w:rsidRPr="00E77B58">
        <w:rPr>
          <w:b/>
          <w:bCs/>
        </w:rPr>
        <w:t>Startplaats</w:t>
      </w:r>
    </w:p>
    <w:p w14:paraId="0CB5EE5B" w14:textId="77777777" w:rsidR="00E77B58" w:rsidRPr="00E77B58" w:rsidRDefault="00E77B58" w:rsidP="00E77B58">
      <w:r w:rsidRPr="00E77B58">
        <w:t xml:space="preserve">Op voorhand bekijken of deze dezelfde is als de stopplaats. </w:t>
      </w:r>
    </w:p>
    <w:p w14:paraId="3A85BE4C" w14:textId="77777777" w:rsidR="00E77B58" w:rsidRPr="00E77B58" w:rsidRDefault="00E77B58" w:rsidP="00E77B58">
      <w:r w:rsidRPr="00E77B58">
        <w:t xml:space="preserve">En denk na over wat je allemaal nodig hebt om uw deelnemers te kunnen laten starten. </w:t>
      </w:r>
    </w:p>
    <w:p w14:paraId="37E24E04" w14:textId="77777777" w:rsidR="00E77B58" w:rsidRPr="00E77B58" w:rsidRDefault="00E77B58" w:rsidP="00E77B58">
      <w:r w:rsidRPr="00E77B58">
        <w:t xml:space="preserve">Vul de tabel gerust verder aan… </w:t>
      </w:r>
    </w:p>
    <w:p w14:paraId="7FD7B236" w14:textId="77777777" w:rsidR="00E77B58" w:rsidRPr="00E77B58" w:rsidRDefault="00E77B58" w:rsidP="00E77B58"/>
    <w:tbl>
      <w:tblPr>
        <w:tblStyle w:val="Tabelraster"/>
        <w:tblW w:w="9061" w:type="dxa"/>
        <w:tblLook w:val="04A0" w:firstRow="1" w:lastRow="0" w:firstColumn="1" w:lastColumn="0" w:noHBand="0" w:noVBand="1"/>
      </w:tblPr>
      <w:tblGrid>
        <w:gridCol w:w="1569"/>
        <w:gridCol w:w="3083"/>
        <w:gridCol w:w="2445"/>
        <w:gridCol w:w="1964"/>
      </w:tblGrid>
      <w:tr w:rsidR="00E77B58" w:rsidRPr="00E77B58" w14:paraId="2A5439C8" w14:textId="77777777" w:rsidTr="00E77B58">
        <w:tc>
          <w:tcPr>
            <w:tcW w:w="1569" w:type="dxa"/>
          </w:tcPr>
          <w:p w14:paraId="10DCBBC1" w14:textId="77777777" w:rsidR="00E77B58" w:rsidRPr="00E77B58" w:rsidRDefault="00E77B58" w:rsidP="00E77B58">
            <w:pPr>
              <w:rPr>
                <w:b/>
                <w:bCs/>
              </w:rPr>
            </w:pPr>
            <w:r w:rsidRPr="00E77B58">
              <w:rPr>
                <w:b/>
                <w:bCs/>
              </w:rPr>
              <w:t>Wat</w:t>
            </w:r>
          </w:p>
          <w:p w14:paraId="7F1B9195" w14:textId="77777777" w:rsidR="00E77B58" w:rsidRPr="00E77B58" w:rsidRDefault="00E77B58" w:rsidP="00E77B58">
            <w:pPr>
              <w:rPr>
                <w:b/>
                <w:bCs/>
              </w:rPr>
            </w:pPr>
            <w:r w:rsidRPr="00E77B58">
              <w:rPr>
                <w:b/>
                <w:bCs/>
              </w:rPr>
              <w:t>(formuleer in deze tabel alle zaken waar je aan denkt)</w:t>
            </w:r>
          </w:p>
        </w:tc>
        <w:tc>
          <w:tcPr>
            <w:tcW w:w="3083" w:type="dxa"/>
          </w:tcPr>
          <w:p w14:paraId="5FAD035A" w14:textId="77777777" w:rsidR="00E77B58" w:rsidRPr="00E77B58" w:rsidRDefault="00E77B58" w:rsidP="00E77B58">
            <w:pPr>
              <w:rPr>
                <w:b/>
                <w:bCs/>
              </w:rPr>
            </w:pPr>
            <w:r w:rsidRPr="00E77B58">
              <w:rPr>
                <w:b/>
                <w:bCs/>
              </w:rPr>
              <w:t xml:space="preserve">Bedenkingen? </w:t>
            </w:r>
          </w:p>
          <w:p w14:paraId="0B668836" w14:textId="77777777" w:rsidR="00E77B58" w:rsidRPr="00E77B58" w:rsidRDefault="00E77B58" w:rsidP="00E77B58">
            <w:pPr>
              <w:rPr>
                <w:b/>
                <w:bCs/>
              </w:rPr>
            </w:pPr>
            <w:r w:rsidRPr="00E77B58">
              <w:rPr>
                <w:b/>
                <w:bCs/>
              </w:rPr>
              <w:t>(bespreek en overleg of dit nodig is en hoe je het ziet)</w:t>
            </w:r>
          </w:p>
        </w:tc>
        <w:tc>
          <w:tcPr>
            <w:tcW w:w="2445" w:type="dxa"/>
          </w:tcPr>
          <w:p w14:paraId="77844466" w14:textId="77777777" w:rsidR="00E77B58" w:rsidRPr="00E77B58" w:rsidRDefault="00E77B58" w:rsidP="00E77B58">
            <w:pPr>
              <w:rPr>
                <w:b/>
                <w:bCs/>
              </w:rPr>
            </w:pPr>
            <w:r w:rsidRPr="00E77B58">
              <w:rPr>
                <w:b/>
                <w:bCs/>
              </w:rPr>
              <w:t xml:space="preserve">Concreet nodig? </w:t>
            </w:r>
          </w:p>
          <w:p w14:paraId="2840F385" w14:textId="77777777" w:rsidR="00E77B58" w:rsidRPr="00E77B58" w:rsidRDefault="00E77B58" w:rsidP="00E77B58">
            <w:pPr>
              <w:rPr>
                <w:b/>
                <w:bCs/>
              </w:rPr>
            </w:pPr>
            <w:r w:rsidRPr="00E77B58">
              <w:rPr>
                <w:b/>
                <w:bCs/>
              </w:rPr>
              <w:t>(vul aan op basis van de beslissingen in de vorig kolom)</w:t>
            </w:r>
          </w:p>
        </w:tc>
        <w:tc>
          <w:tcPr>
            <w:tcW w:w="1964" w:type="dxa"/>
          </w:tcPr>
          <w:p w14:paraId="5ECAEF89" w14:textId="77777777" w:rsidR="00E77B58" w:rsidRPr="00E77B58" w:rsidRDefault="00E77B58" w:rsidP="00E77B58">
            <w:pPr>
              <w:rPr>
                <w:b/>
                <w:bCs/>
              </w:rPr>
            </w:pPr>
            <w:r w:rsidRPr="00E77B58">
              <w:rPr>
                <w:b/>
                <w:bCs/>
              </w:rPr>
              <w:t xml:space="preserve">Wie? </w:t>
            </w:r>
          </w:p>
        </w:tc>
      </w:tr>
      <w:tr w:rsidR="00E77B58" w:rsidRPr="00E77B58" w14:paraId="151863AC" w14:textId="77777777" w:rsidTr="00E77B58">
        <w:tc>
          <w:tcPr>
            <w:tcW w:w="1569" w:type="dxa"/>
          </w:tcPr>
          <w:p w14:paraId="7C396D6B" w14:textId="77777777" w:rsidR="00E77B58" w:rsidRPr="00E77B58" w:rsidRDefault="00E77B58" w:rsidP="00E77B58">
            <w:r w:rsidRPr="00E77B58">
              <w:t>Inschrijftafel</w:t>
            </w:r>
          </w:p>
        </w:tc>
        <w:tc>
          <w:tcPr>
            <w:tcW w:w="3083" w:type="dxa"/>
          </w:tcPr>
          <w:p w14:paraId="422791D0" w14:textId="77777777" w:rsidR="00E77B58" w:rsidRPr="00E77B58" w:rsidRDefault="00E77B58" w:rsidP="00E77B58">
            <w:pPr>
              <w:numPr>
                <w:ilvl w:val="0"/>
                <w:numId w:val="41"/>
              </w:numPr>
              <w:spacing w:after="60"/>
              <w:ind w:left="357" w:hanging="357"/>
              <w:rPr>
                <w:szCs w:val="18"/>
              </w:rPr>
            </w:pPr>
            <w:r w:rsidRPr="00E77B58">
              <w:rPr>
                <w:szCs w:val="18"/>
              </w:rPr>
              <w:t>Tafel met losse briefjes en af te geven aan toog?</w:t>
            </w:r>
          </w:p>
          <w:p w14:paraId="0311C0CB" w14:textId="77777777" w:rsidR="00E77B58" w:rsidRPr="00E77B58" w:rsidRDefault="00E77B58" w:rsidP="00E77B58">
            <w:pPr>
              <w:numPr>
                <w:ilvl w:val="0"/>
                <w:numId w:val="41"/>
              </w:numPr>
              <w:spacing w:after="60"/>
              <w:ind w:left="357" w:hanging="357"/>
              <w:rPr>
                <w:szCs w:val="18"/>
              </w:rPr>
            </w:pPr>
            <w:r w:rsidRPr="00E77B58">
              <w:rPr>
                <w:szCs w:val="18"/>
              </w:rPr>
              <w:t>Begeleide inschrijftafel</w:t>
            </w:r>
          </w:p>
          <w:p w14:paraId="5B1DD242" w14:textId="77777777" w:rsidR="00E77B58" w:rsidRPr="00E77B58" w:rsidRDefault="00E77B58" w:rsidP="00E77B58">
            <w:pPr>
              <w:numPr>
                <w:ilvl w:val="0"/>
                <w:numId w:val="41"/>
              </w:numPr>
              <w:spacing w:after="60"/>
              <w:ind w:left="357" w:hanging="357"/>
              <w:rPr>
                <w:szCs w:val="18"/>
              </w:rPr>
            </w:pPr>
            <w:r w:rsidRPr="00E77B58">
              <w:rPr>
                <w:szCs w:val="18"/>
              </w:rPr>
              <w:t>Betalen ter plaatse of enkel storten?</w:t>
            </w:r>
          </w:p>
          <w:p w14:paraId="221815C2" w14:textId="77777777" w:rsidR="00E77B58" w:rsidRPr="00E77B58" w:rsidRDefault="00E77B58" w:rsidP="00E77B58">
            <w:pPr>
              <w:numPr>
                <w:ilvl w:val="0"/>
                <w:numId w:val="41"/>
              </w:numPr>
              <w:spacing w:after="60"/>
              <w:ind w:left="357" w:hanging="357"/>
              <w:rPr>
                <w:szCs w:val="18"/>
              </w:rPr>
            </w:pPr>
            <w:r w:rsidRPr="00E77B58">
              <w:rPr>
                <w:szCs w:val="18"/>
              </w:rPr>
              <w:t xml:space="preserve">Wat geef je mee aan de deelnemers? </w:t>
            </w:r>
          </w:p>
          <w:p w14:paraId="11076D8D"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 xml:space="preserve">Reglement </w:t>
            </w:r>
          </w:p>
          <w:p w14:paraId="650264EE"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Route omschrijving</w:t>
            </w:r>
          </w:p>
          <w:p w14:paraId="27E6ECD5"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Drankbonnetje</w:t>
            </w:r>
          </w:p>
          <w:p w14:paraId="61187035"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noodnummers</w:t>
            </w:r>
          </w:p>
        </w:tc>
        <w:tc>
          <w:tcPr>
            <w:tcW w:w="2445" w:type="dxa"/>
          </w:tcPr>
          <w:p w14:paraId="01959060" w14:textId="77777777" w:rsidR="00E77B58" w:rsidRPr="00E77B58" w:rsidRDefault="00E77B58" w:rsidP="00E77B58">
            <w:pPr>
              <w:spacing w:after="60"/>
              <w:rPr>
                <w:szCs w:val="18"/>
              </w:rPr>
            </w:pPr>
          </w:p>
        </w:tc>
        <w:tc>
          <w:tcPr>
            <w:tcW w:w="1964" w:type="dxa"/>
          </w:tcPr>
          <w:p w14:paraId="61D074A9" w14:textId="77777777" w:rsidR="00E77B58" w:rsidRPr="00E77B58" w:rsidRDefault="00E77B58" w:rsidP="00E77B58">
            <w:pPr>
              <w:spacing w:after="60"/>
              <w:rPr>
                <w:szCs w:val="18"/>
              </w:rPr>
            </w:pPr>
          </w:p>
        </w:tc>
      </w:tr>
      <w:tr w:rsidR="00E77B58" w:rsidRPr="00E77B58" w14:paraId="0C6E59CA" w14:textId="77777777" w:rsidTr="00E77B58">
        <w:tc>
          <w:tcPr>
            <w:tcW w:w="1569" w:type="dxa"/>
          </w:tcPr>
          <w:p w14:paraId="63B4681E" w14:textId="77777777" w:rsidR="00E77B58" w:rsidRPr="00E77B58" w:rsidRDefault="00E77B58" w:rsidP="00E77B58">
            <w:r w:rsidRPr="00E77B58">
              <w:t xml:space="preserve">Vestiaire voor </w:t>
            </w:r>
            <w:proofErr w:type="spellStart"/>
            <w:r w:rsidRPr="00E77B58">
              <w:t>rugzaken</w:t>
            </w:r>
            <w:proofErr w:type="spellEnd"/>
          </w:p>
        </w:tc>
        <w:tc>
          <w:tcPr>
            <w:tcW w:w="3083" w:type="dxa"/>
          </w:tcPr>
          <w:p w14:paraId="1B0B2E4D" w14:textId="77777777" w:rsidR="00E77B58" w:rsidRPr="00E77B58" w:rsidRDefault="00E77B58" w:rsidP="00E77B58">
            <w:pPr>
              <w:numPr>
                <w:ilvl w:val="0"/>
                <w:numId w:val="41"/>
              </w:numPr>
              <w:spacing w:after="60"/>
              <w:ind w:left="357" w:hanging="357"/>
              <w:rPr>
                <w:szCs w:val="18"/>
              </w:rPr>
            </w:pPr>
            <w:r w:rsidRPr="00E77B58">
              <w:rPr>
                <w:szCs w:val="18"/>
              </w:rPr>
              <w:t xml:space="preserve">Ga je dit doen? </w:t>
            </w:r>
          </w:p>
          <w:p w14:paraId="16FC0CED" w14:textId="77777777" w:rsidR="00E77B58" w:rsidRPr="00E77B58" w:rsidRDefault="00E77B58" w:rsidP="00E77B58">
            <w:pPr>
              <w:numPr>
                <w:ilvl w:val="0"/>
                <w:numId w:val="41"/>
              </w:numPr>
              <w:spacing w:after="60"/>
              <w:ind w:left="357" w:hanging="357"/>
              <w:rPr>
                <w:szCs w:val="18"/>
              </w:rPr>
            </w:pPr>
            <w:r w:rsidRPr="00E77B58">
              <w:rPr>
                <w:szCs w:val="18"/>
              </w:rPr>
              <w:t>Bewaakt of onbewaakt?</w:t>
            </w:r>
          </w:p>
        </w:tc>
        <w:tc>
          <w:tcPr>
            <w:tcW w:w="2445" w:type="dxa"/>
          </w:tcPr>
          <w:p w14:paraId="5E88A87A" w14:textId="77777777" w:rsidR="00E77B58" w:rsidRPr="00E77B58" w:rsidRDefault="00E77B58" w:rsidP="00E77B58"/>
        </w:tc>
        <w:tc>
          <w:tcPr>
            <w:tcW w:w="1964" w:type="dxa"/>
          </w:tcPr>
          <w:p w14:paraId="3BB43BFE" w14:textId="77777777" w:rsidR="00E77B58" w:rsidRPr="00E77B58" w:rsidRDefault="00E77B58" w:rsidP="00E77B58"/>
        </w:tc>
      </w:tr>
      <w:tr w:rsidR="00E77B58" w:rsidRPr="00E77B58" w14:paraId="6501A6F6" w14:textId="77777777" w:rsidTr="00E77B58">
        <w:tc>
          <w:tcPr>
            <w:tcW w:w="1569" w:type="dxa"/>
          </w:tcPr>
          <w:p w14:paraId="00775E0C" w14:textId="77777777" w:rsidR="00E77B58" w:rsidRPr="00E77B58" w:rsidRDefault="00E77B58" w:rsidP="00E77B58">
            <w:r w:rsidRPr="00E77B58">
              <w:t>Kleedkamers</w:t>
            </w:r>
          </w:p>
        </w:tc>
        <w:tc>
          <w:tcPr>
            <w:tcW w:w="3083" w:type="dxa"/>
          </w:tcPr>
          <w:p w14:paraId="7E5FA6A8" w14:textId="77777777" w:rsidR="00E77B58" w:rsidRPr="00E77B58" w:rsidRDefault="00E77B58" w:rsidP="00E77B58">
            <w:pPr>
              <w:spacing w:after="60"/>
              <w:ind w:left="357" w:hanging="357"/>
              <w:rPr>
                <w:szCs w:val="18"/>
              </w:rPr>
            </w:pPr>
          </w:p>
        </w:tc>
        <w:tc>
          <w:tcPr>
            <w:tcW w:w="2445" w:type="dxa"/>
          </w:tcPr>
          <w:p w14:paraId="368972FE" w14:textId="77777777" w:rsidR="00E77B58" w:rsidRPr="00E77B58" w:rsidRDefault="00E77B58" w:rsidP="00E77B58"/>
        </w:tc>
        <w:tc>
          <w:tcPr>
            <w:tcW w:w="1964" w:type="dxa"/>
          </w:tcPr>
          <w:p w14:paraId="520D584F" w14:textId="77777777" w:rsidR="00E77B58" w:rsidRPr="00E77B58" w:rsidRDefault="00E77B58" w:rsidP="00E77B58"/>
        </w:tc>
      </w:tr>
      <w:tr w:rsidR="00E77B58" w:rsidRPr="00E77B58" w14:paraId="3F12D7BA" w14:textId="77777777" w:rsidTr="00E77B58">
        <w:tc>
          <w:tcPr>
            <w:tcW w:w="1569" w:type="dxa"/>
          </w:tcPr>
          <w:p w14:paraId="0B6F2A86" w14:textId="77777777" w:rsidR="00E77B58" w:rsidRPr="00E77B58" w:rsidRDefault="00E77B58" w:rsidP="00E77B58">
            <w:r w:rsidRPr="00E77B58">
              <w:t>Tijdsregistratie</w:t>
            </w:r>
          </w:p>
        </w:tc>
        <w:tc>
          <w:tcPr>
            <w:tcW w:w="3083" w:type="dxa"/>
          </w:tcPr>
          <w:p w14:paraId="42BF1386" w14:textId="77777777" w:rsidR="00E77B58" w:rsidRPr="00E77B58" w:rsidRDefault="00E77B58" w:rsidP="00E77B58"/>
        </w:tc>
        <w:tc>
          <w:tcPr>
            <w:tcW w:w="2445" w:type="dxa"/>
          </w:tcPr>
          <w:p w14:paraId="375CC20A" w14:textId="77777777" w:rsidR="00E77B58" w:rsidRPr="00E77B58" w:rsidRDefault="00E77B58" w:rsidP="00E77B58"/>
        </w:tc>
        <w:tc>
          <w:tcPr>
            <w:tcW w:w="1964" w:type="dxa"/>
          </w:tcPr>
          <w:p w14:paraId="7C8CC29C" w14:textId="77777777" w:rsidR="00E77B58" w:rsidRPr="00E77B58" w:rsidRDefault="00E77B58" w:rsidP="00E77B58"/>
        </w:tc>
      </w:tr>
      <w:tr w:rsidR="00E77B58" w:rsidRPr="00E77B58" w14:paraId="64A6F3AD" w14:textId="77777777" w:rsidTr="00E77B58">
        <w:tc>
          <w:tcPr>
            <w:tcW w:w="1569" w:type="dxa"/>
          </w:tcPr>
          <w:p w14:paraId="50EADA8E" w14:textId="77777777" w:rsidR="00E77B58" w:rsidRPr="00E77B58" w:rsidRDefault="00E77B58" w:rsidP="00E77B58">
            <w:r w:rsidRPr="00E77B58">
              <w:t>Toiletten</w:t>
            </w:r>
          </w:p>
        </w:tc>
        <w:tc>
          <w:tcPr>
            <w:tcW w:w="3083" w:type="dxa"/>
          </w:tcPr>
          <w:p w14:paraId="5CCF4736" w14:textId="77777777" w:rsidR="00E77B58" w:rsidRPr="00E77B58" w:rsidRDefault="00E77B58" w:rsidP="00E77B58"/>
        </w:tc>
        <w:tc>
          <w:tcPr>
            <w:tcW w:w="2445" w:type="dxa"/>
          </w:tcPr>
          <w:p w14:paraId="16EBC35A" w14:textId="77777777" w:rsidR="00E77B58" w:rsidRPr="00E77B58" w:rsidRDefault="00E77B58" w:rsidP="00E77B58"/>
        </w:tc>
        <w:tc>
          <w:tcPr>
            <w:tcW w:w="1964" w:type="dxa"/>
          </w:tcPr>
          <w:p w14:paraId="6DB21A46" w14:textId="77777777" w:rsidR="00E77B58" w:rsidRPr="00E77B58" w:rsidRDefault="00E77B58" w:rsidP="00E77B58"/>
        </w:tc>
      </w:tr>
      <w:tr w:rsidR="00E77B58" w:rsidRPr="00E77B58" w14:paraId="7231BA72" w14:textId="77777777" w:rsidTr="00E77B58">
        <w:tc>
          <w:tcPr>
            <w:tcW w:w="1569" w:type="dxa"/>
          </w:tcPr>
          <w:p w14:paraId="73DF249D" w14:textId="77777777" w:rsidR="00E77B58" w:rsidRPr="00E77B58" w:rsidRDefault="00E77B58" w:rsidP="00E77B58">
            <w:r w:rsidRPr="00E77B58">
              <w:t>Catering</w:t>
            </w:r>
          </w:p>
        </w:tc>
        <w:tc>
          <w:tcPr>
            <w:tcW w:w="3083" w:type="dxa"/>
          </w:tcPr>
          <w:p w14:paraId="528C8309" w14:textId="77777777" w:rsidR="00E77B58" w:rsidRPr="00E77B58" w:rsidRDefault="00E77B58" w:rsidP="00E77B58"/>
        </w:tc>
        <w:tc>
          <w:tcPr>
            <w:tcW w:w="2445" w:type="dxa"/>
          </w:tcPr>
          <w:p w14:paraId="738BCE9A" w14:textId="77777777" w:rsidR="00E77B58" w:rsidRPr="00E77B58" w:rsidRDefault="00E77B58" w:rsidP="00E77B58"/>
        </w:tc>
        <w:tc>
          <w:tcPr>
            <w:tcW w:w="1964" w:type="dxa"/>
          </w:tcPr>
          <w:p w14:paraId="5581DE15" w14:textId="77777777" w:rsidR="00E77B58" w:rsidRPr="00E77B58" w:rsidRDefault="00E77B58" w:rsidP="00E77B58"/>
        </w:tc>
      </w:tr>
      <w:tr w:rsidR="00E77B58" w:rsidRPr="00E77B58" w14:paraId="1F1E7D5A" w14:textId="77777777" w:rsidTr="00E77B58">
        <w:tc>
          <w:tcPr>
            <w:tcW w:w="1569" w:type="dxa"/>
          </w:tcPr>
          <w:p w14:paraId="78CA9A0D" w14:textId="77777777" w:rsidR="00E77B58" w:rsidRPr="00E77B58" w:rsidRDefault="00E77B58" w:rsidP="00E77B58">
            <w:r w:rsidRPr="00E77B58">
              <w:t>Tafels/stoelen</w:t>
            </w:r>
          </w:p>
        </w:tc>
        <w:tc>
          <w:tcPr>
            <w:tcW w:w="3083" w:type="dxa"/>
          </w:tcPr>
          <w:p w14:paraId="0F84E1A2" w14:textId="77777777" w:rsidR="00E77B58" w:rsidRPr="00E77B58" w:rsidRDefault="00E77B58" w:rsidP="00E77B58"/>
        </w:tc>
        <w:tc>
          <w:tcPr>
            <w:tcW w:w="2445" w:type="dxa"/>
          </w:tcPr>
          <w:p w14:paraId="77D0AF88" w14:textId="77777777" w:rsidR="00E77B58" w:rsidRPr="00E77B58" w:rsidRDefault="00E77B58" w:rsidP="00E77B58"/>
        </w:tc>
        <w:tc>
          <w:tcPr>
            <w:tcW w:w="1964" w:type="dxa"/>
          </w:tcPr>
          <w:p w14:paraId="1BEAF0A4" w14:textId="77777777" w:rsidR="00E77B58" w:rsidRPr="00E77B58" w:rsidRDefault="00E77B58" w:rsidP="00E77B58"/>
        </w:tc>
      </w:tr>
      <w:tr w:rsidR="00E77B58" w:rsidRPr="00E77B58" w14:paraId="3556D300" w14:textId="77777777" w:rsidTr="00E77B58">
        <w:tc>
          <w:tcPr>
            <w:tcW w:w="1569" w:type="dxa"/>
          </w:tcPr>
          <w:p w14:paraId="6FBB9AE4" w14:textId="77777777" w:rsidR="00E77B58" w:rsidRPr="00E77B58" w:rsidRDefault="00E77B58" w:rsidP="00E77B58">
            <w:r w:rsidRPr="00E77B58">
              <w:t>(</w:t>
            </w:r>
            <w:proofErr w:type="spellStart"/>
            <w:r w:rsidRPr="00E77B58">
              <w:t>kinder</w:t>
            </w:r>
            <w:proofErr w:type="spellEnd"/>
            <w:r w:rsidRPr="00E77B58">
              <w:t xml:space="preserve">)animatie </w:t>
            </w:r>
          </w:p>
        </w:tc>
        <w:tc>
          <w:tcPr>
            <w:tcW w:w="3083" w:type="dxa"/>
          </w:tcPr>
          <w:p w14:paraId="0B321BAF" w14:textId="77777777" w:rsidR="00E77B58" w:rsidRPr="00E77B58" w:rsidRDefault="00E77B58" w:rsidP="00E77B58"/>
        </w:tc>
        <w:tc>
          <w:tcPr>
            <w:tcW w:w="2445" w:type="dxa"/>
          </w:tcPr>
          <w:p w14:paraId="1C5CCFFC" w14:textId="77777777" w:rsidR="00E77B58" w:rsidRPr="00E77B58" w:rsidRDefault="00E77B58" w:rsidP="00E77B58"/>
        </w:tc>
        <w:tc>
          <w:tcPr>
            <w:tcW w:w="1964" w:type="dxa"/>
          </w:tcPr>
          <w:p w14:paraId="2FA3ADFF" w14:textId="77777777" w:rsidR="00E77B58" w:rsidRPr="00E77B58" w:rsidRDefault="00E77B58" w:rsidP="00E77B58"/>
        </w:tc>
      </w:tr>
      <w:tr w:rsidR="00E77B58" w:rsidRPr="00E77B58" w14:paraId="655D4B04" w14:textId="77777777" w:rsidTr="00E77B58">
        <w:tc>
          <w:tcPr>
            <w:tcW w:w="1569" w:type="dxa"/>
          </w:tcPr>
          <w:p w14:paraId="5EE965CA" w14:textId="77777777" w:rsidR="00E77B58" w:rsidRPr="00E77B58" w:rsidRDefault="00E77B58" w:rsidP="00E77B58">
            <w:r w:rsidRPr="00E77B58">
              <w:t>Parking</w:t>
            </w:r>
          </w:p>
        </w:tc>
        <w:tc>
          <w:tcPr>
            <w:tcW w:w="3083" w:type="dxa"/>
          </w:tcPr>
          <w:p w14:paraId="3AF2D877" w14:textId="77777777" w:rsidR="00E77B58" w:rsidRPr="00E77B58" w:rsidRDefault="00E77B58" w:rsidP="00E77B58"/>
        </w:tc>
        <w:tc>
          <w:tcPr>
            <w:tcW w:w="2445" w:type="dxa"/>
          </w:tcPr>
          <w:p w14:paraId="11671E28" w14:textId="77777777" w:rsidR="00E77B58" w:rsidRPr="00E77B58" w:rsidRDefault="00E77B58" w:rsidP="00E77B58"/>
        </w:tc>
        <w:tc>
          <w:tcPr>
            <w:tcW w:w="1964" w:type="dxa"/>
          </w:tcPr>
          <w:p w14:paraId="3BFC9E9A" w14:textId="77777777" w:rsidR="00E77B58" w:rsidRPr="00E77B58" w:rsidRDefault="00E77B58" w:rsidP="00E77B58"/>
        </w:tc>
      </w:tr>
      <w:tr w:rsidR="00E77B58" w:rsidRPr="00E77B58" w14:paraId="232B8E09" w14:textId="77777777" w:rsidTr="00E77B58">
        <w:tc>
          <w:tcPr>
            <w:tcW w:w="1569" w:type="dxa"/>
          </w:tcPr>
          <w:p w14:paraId="4713C6D3" w14:textId="77777777" w:rsidR="00E77B58" w:rsidRPr="00E77B58" w:rsidRDefault="00E77B58" w:rsidP="00E77B58">
            <w:r w:rsidRPr="00E77B58">
              <w:t>Tent</w:t>
            </w:r>
          </w:p>
        </w:tc>
        <w:tc>
          <w:tcPr>
            <w:tcW w:w="3083" w:type="dxa"/>
          </w:tcPr>
          <w:p w14:paraId="5CBF557B" w14:textId="77777777" w:rsidR="00E77B58" w:rsidRPr="00E77B58" w:rsidRDefault="00E77B58" w:rsidP="00E77B58"/>
        </w:tc>
        <w:tc>
          <w:tcPr>
            <w:tcW w:w="2445" w:type="dxa"/>
          </w:tcPr>
          <w:p w14:paraId="333F3ECE" w14:textId="77777777" w:rsidR="00E77B58" w:rsidRPr="00E77B58" w:rsidRDefault="00E77B58" w:rsidP="00E77B58"/>
        </w:tc>
        <w:tc>
          <w:tcPr>
            <w:tcW w:w="1964" w:type="dxa"/>
          </w:tcPr>
          <w:p w14:paraId="1C5926A0" w14:textId="77777777" w:rsidR="00E77B58" w:rsidRPr="00E77B58" w:rsidRDefault="00E77B58" w:rsidP="00E77B58"/>
        </w:tc>
      </w:tr>
      <w:tr w:rsidR="00E77B58" w:rsidRPr="00E77B58" w14:paraId="0A52C590" w14:textId="77777777" w:rsidTr="00E77B58">
        <w:tc>
          <w:tcPr>
            <w:tcW w:w="1569" w:type="dxa"/>
          </w:tcPr>
          <w:p w14:paraId="58F4B4CD" w14:textId="77777777" w:rsidR="00E77B58" w:rsidRPr="00E77B58" w:rsidRDefault="00E77B58" w:rsidP="00E77B58">
            <w:r w:rsidRPr="00E77B58">
              <w:t>Verwarming</w:t>
            </w:r>
          </w:p>
        </w:tc>
        <w:tc>
          <w:tcPr>
            <w:tcW w:w="3083" w:type="dxa"/>
          </w:tcPr>
          <w:p w14:paraId="3EC90BE4" w14:textId="77777777" w:rsidR="00E77B58" w:rsidRPr="00E77B58" w:rsidRDefault="00E77B58" w:rsidP="00E77B58"/>
        </w:tc>
        <w:tc>
          <w:tcPr>
            <w:tcW w:w="2445" w:type="dxa"/>
          </w:tcPr>
          <w:p w14:paraId="41DA077D" w14:textId="77777777" w:rsidR="00E77B58" w:rsidRPr="00E77B58" w:rsidRDefault="00E77B58" w:rsidP="00E77B58"/>
        </w:tc>
        <w:tc>
          <w:tcPr>
            <w:tcW w:w="1964" w:type="dxa"/>
          </w:tcPr>
          <w:p w14:paraId="645E2232" w14:textId="77777777" w:rsidR="00E77B58" w:rsidRPr="00E77B58" w:rsidRDefault="00E77B58" w:rsidP="00E77B58"/>
        </w:tc>
      </w:tr>
      <w:tr w:rsidR="00E77B58" w:rsidRPr="00E77B58" w14:paraId="213422BC" w14:textId="77777777" w:rsidTr="00E77B58">
        <w:tc>
          <w:tcPr>
            <w:tcW w:w="1569" w:type="dxa"/>
          </w:tcPr>
          <w:p w14:paraId="2471E048" w14:textId="77777777" w:rsidR="00E77B58" w:rsidRPr="00E77B58" w:rsidRDefault="00E77B58" w:rsidP="00E77B58">
            <w:r w:rsidRPr="00E77B58">
              <w:t>Wegwijzers</w:t>
            </w:r>
          </w:p>
        </w:tc>
        <w:tc>
          <w:tcPr>
            <w:tcW w:w="3083" w:type="dxa"/>
          </w:tcPr>
          <w:p w14:paraId="3FB6021F" w14:textId="77777777" w:rsidR="00E77B58" w:rsidRPr="00E77B58" w:rsidRDefault="00E77B58" w:rsidP="00E77B58">
            <w:pPr>
              <w:numPr>
                <w:ilvl w:val="0"/>
                <w:numId w:val="41"/>
              </w:numPr>
              <w:spacing w:after="60"/>
              <w:ind w:left="357" w:hanging="357"/>
              <w:rPr>
                <w:szCs w:val="18"/>
              </w:rPr>
            </w:pPr>
            <w:r w:rsidRPr="00E77B58">
              <w:rPr>
                <w:szCs w:val="18"/>
              </w:rPr>
              <w:t xml:space="preserve">Start van de route </w:t>
            </w:r>
          </w:p>
          <w:p w14:paraId="447C428B" w14:textId="77777777" w:rsidR="00E77B58" w:rsidRPr="00E77B58" w:rsidRDefault="00E77B58" w:rsidP="00E77B58">
            <w:pPr>
              <w:numPr>
                <w:ilvl w:val="0"/>
                <w:numId w:val="41"/>
              </w:numPr>
              <w:spacing w:after="60"/>
              <w:ind w:left="357" w:hanging="357"/>
              <w:rPr>
                <w:szCs w:val="18"/>
              </w:rPr>
            </w:pPr>
            <w:r w:rsidRPr="00E77B58">
              <w:rPr>
                <w:szCs w:val="18"/>
              </w:rPr>
              <w:t xml:space="preserve">Aanduiding hoe de verdere route wordt aangeduid </w:t>
            </w:r>
          </w:p>
        </w:tc>
        <w:tc>
          <w:tcPr>
            <w:tcW w:w="2445" w:type="dxa"/>
          </w:tcPr>
          <w:p w14:paraId="6E119BD2" w14:textId="77777777" w:rsidR="00E77B58" w:rsidRPr="00E77B58" w:rsidRDefault="00E77B58" w:rsidP="00E77B58"/>
        </w:tc>
        <w:tc>
          <w:tcPr>
            <w:tcW w:w="1964" w:type="dxa"/>
          </w:tcPr>
          <w:p w14:paraId="3493B283" w14:textId="77777777" w:rsidR="00E77B58" w:rsidRPr="00E77B58" w:rsidRDefault="00E77B58" w:rsidP="00E77B58"/>
        </w:tc>
      </w:tr>
      <w:tr w:rsidR="00E77B58" w:rsidRPr="00E77B58" w14:paraId="1681FB36" w14:textId="77777777" w:rsidTr="00E77B58">
        <w:tc>
          <w:tcPr>
            <w:tcW w:w="1569" w:type="dxa"/>
          </w:tcPr>
          <w:p w14:paraId="68254349" w14:textId="77777777" w:rsidR="00E77B58" w:rsidRPr="00E77B58" w:rsidRDefault="00E77B58" w:rsidP="00E77B58">
            <w:r w:rsidRPr="00E77B58">
              <w:t>Vuilbakken</w:t>
            </w:r>
          </w:p>
        </w:tc>
        <w:tc>
          <w:tcPr>
            <w:tcW w:w="3083" w:type="dxa"/>
          </w:tcPr>
          <w:p w14:paraId="7893422D" w14:textId="77777777" w:rsidR="00E77B58" w:rsidRPr="00E77B58" w:rsidRDefault="00E77B58" w:rsidP="00E77B58">
            <w:pPr>
              <w:spacing w:after="60"/>
              <w:ind w:left="357" w:hanging="357"/>
              <w:rPr>
                <w:szCs w:val="18"/>
              </w:rPr>
            </w:pPr>
          </w:p>
        </w:tc>
        <w:tc>
          <w:tcPr>
            <w:tcW w:w="2445" w:type="dxa"/>
          </w:tcPr>
          <w:p w14:paraId="445E9F73" w14:textId="77777777" w:rsidR="00E77B58" w:rsidRPr="00E77B58" w:rsidRDefault="00E77B58" w:rsidP="00E77B58"/>
        </w:tc>
        <w:tc>
          <w:tcPr>
            <w:tcW w:w="1964" w:type="dxa"/>
          </w:tcPr>
          <w:p w14:paraId="7D17D637" w14:textId="77777777" w:rsidR="00E77B58" w:rsidRPr="00E77B58" w:rsidRDefault="00E77B58" w:rsidP="00E77B58"/>
        </w:tc>
      </w:tr>
      <w:tr w:rsidR="00E77B58" w:rsidRPr="00E77B58" w14:paraId="5FEA1957" w14:textId="77777777" w:rsidTr="00E77B58">
        <w:tc>
          <w:tcPr>
            <w:tcW w:w="1569" w:type="dxa"/>
          </w:tcPr>
          <w:p w14:paraId="138F0A95" w14:textId="77777777" w:rsidR="00E77B58" w:rsidRPr="00E77B58" w:rsidRDefault="00E77B58" w:rsidP="00E77B58">
            <w:r w:rsidRPr="00E77B58">
              <w:t>EHBO-post</w:t>
            </w:r>
          </w:p>
        </w:tc>
        <w:tc>
          <w:tcPr>
            <w:tcW w:w="3083" w:type="dxa"/>
          </w:tcPr>
          <w:p w14:paraId="71959FF0" w14:textId="77777777" w:rsidR="00E77B58" w:rsidRPr="00E77B58" w:rsidRDefault="00E77B58" w:rsidP="00E77B58">
            <w:pPr>
              <w:spacing w:after="60"/>
              <w:ind w:left="357" w:hanging="357"/>
              <w:rPr>
                <w:szCs w:val="18"/>
              </w:rPr>
            </w:pPr>
          </w:p>
        </w:tc>
        <w:tc>
          <w:tcPr>
            <w:tcW w:w="2445" w:type="dxa"/>
          </w:tcPr>
          <w:p w14:paraId="1425A1AB" w14:textId="77777777" w:rsidR="00E77B58" w:rsidRPr="00E77B58" w:rsidRDefault="00E77B58" w:rsidP="00E77B58"/>
        </w:tc>
        <w:tc>
          <w:tcPr>
            <w:tcW w:w="1964" w:type="dxa"/>
          </w:tcPr>
          <w:p w14:paraId="02B7CAC2" w14:textId="77777777" w:rsidR="00E77B58" w:rsidRPr="00E77B58" w:rsidRDefault="00E77B58" w:rsidP="00E77B58"/>
        </w:tc>
      </w:tr>
      <w:tr w:rsidR="00E77B58" w:rsidRPr="00E77B58" w14:paraId="08F15964" w14:textId="77777777" w:rsidTr="00E77B58">
        <w:tc>
          <w:tcPr>
            <w:tcW w:w="1569" w:type="dxa"/>
          </w:tcPr>
          <w:p w14:paraId="32DB0689" w14:textId="77777777" w:rsidR="00E77B58" w:rsidRPr="00E77B58" w:rsidRDefault="00E77B58" w:rsidP="00E77B58">
            <w:r w:rsidRPr="00E77B58">
              <w:t>prijslijsten</w:t>
            </w:r>
          </w:p>
        </w:tc>
        <w:tc>
          <w:tcPr>
            <w:tcW w:w="3083" w:type="dxa"/>
          </w:tcPr>
          <w:p w14:paraId="17967DC7" w14:textId="77777777" w:rsidR="00E77B58" w:rsidRPr="00E77B58" w:rsidRDefault="00E77B58" w:rsidP="00E77B58">
            <w:pPr>
              <w:spacing w:after="60"/>
              <w:ind w:left="357" w:hanging="357"/>
              <w:rPr>
                <w:szCs w:val="18"/>
              </w:rPr>
            </w:pPr>
          </w:p>
        </w:tc>
        <w:tc>
          <w:tcPr>
            <w:tcW w:w="2445" w:type="dxa"/>
          </w:tcPr>
          <w:p w14:paraId="03640421" w14:textId="77777777" w:rsidR="00E77B58" w:rsidRPr="00E77B58" w:rsidRDefault="00E77B58" w:rsidP="00E77B58"/>
        </w:tc>
        <w:tc>
          <w:tcPr>
            <w:tcW w:w="1964" w:type="dxa"/>
          </w:tcPr>
          <w:p w14:paraId="2EFF0862" w14:textId="77777777" w:rsidR="00E77B58" w:rsidRPr="00E77B58" w:rsidRDefault="00E77B58" w:rsidP="00E77B58"/>
        </w:tc>
      </w:tr>
      <w:tr w:rsidR="00E77B58" w:rsidRPr="00E77B58" w14:paraId="77C511A6" w14:textId="77777777" w:rsidTr="00E77B58">
        <w:tc>
          <w:tcPr>
            <w:tcW w:w="1569" w:type="dxa"/>
          </w:tcPr>
          <w:p w14:paraId="2DFF173D" w14:textId="77777777" w:rsidR="00E77B58" w:rsidRPr="00E77B58" w:rsidRDefault="00E77B58" w:rsidP="00E77B58">
            <w:r w:rsidRPr="00E77B58">
              <w:t>Kassa’s</w:t>
            </w:r>
          </w:p>
        </w:tc>
        <w:tc>
          <w:tcPr>
            <w:tcW w:w="3083" w:type="dxa"/>
          </w:tcPr>
          <w:p w14:paraId="2E2B44B2" w14:textId="77777777" w:rsidR="00E77B58" w:rsidRPr="00E77B58" w:rsidRDefault="00E77B58" w:rsidP="00E77B58">
            <w:pPr>
              <w:spacing w:after="60"/>
              <w:ind w:left="357" w:hanging="357"/>
              <w:rPr>
                <w:szCs w:val="18"/>
              </w:rPr>
            </w:pPr>
          </w:p>
        </w:tc>
        <w:tc>
          <w:tcPr>
            <w:tcW w:w="2445" w:type="dxa"/>
          </w:tcPr>
          <w:p w14:paraId="4CF729B8" w14:textId="77777777" w:rsidR="00E77B58" w:rsidRPr="00E77B58" w:rsidRDefault="00E77B58" w:rsidP="00E77B58"/>
        </w:tc>
        <w:tc>
          <w:tcPr>
            <w:tcW w:w="1964" w:type="dxa"/>
          </w:tcPr>
          <w:p w14:paraId="41085581" w14:textId="77777777" w:rsidR="00E77B58" w:rsidRPr="00E77B58" w:rsidRDefault="00E77B58" w:rsidP="00E77B58"/>
        </w:tc>
      </w:tr>
      <w:tr w:rsidR="00E77B58" w:rsidRPr="00E77B58" w14:paraId="310E7A37" w14:textId="77777777" w:rsidTr="00E77B58">
        <w:tc>
          <w:tcPr>
            <w:tcW w:w="1569" w:type="dxa"/>
          </w:tcPr>
          <w:p w14:paraId="5E42FAB3" w14:textId="77777777" w:rsidR="00E77B58" w:rsidRPr="00E77B58" w:rsidRDefault="00E77B58" w:rsidP="00E77B58">
            <w:r w:rsidRPr="00E77B58">
              <w:t>wisselgeld</w:t>
            </w:r>
          </w:p>
        </w:tc>
        <w:tc>
          <w:tcPr>
            <w:tcW w:w="3083" w:type="dxa"/>
          </w:tcPr>
          <w:p w14:paraId="4A98865C" w14:textId="77777777" w:rsidR="00E77B58" w:rsidRPr="00E77B58" w:rsidRDefault="00E77B58" w:rsidP="00E77B58">
            <w:pPr>
              <w:spacing w:after="60"/>
              <w:ind w:left="357" w:hanging="357"/>
              <w:rPr>
                <w:szCs w:val="18"/>
              </w:rPr>
            </w:pPr>
          </w:p>
        </w:tc>
        <w:tc>
          <w:tcPr>
            <w:tcW w:w="2445" w:type="dxa"/>
          </w:tcPr>
          <w:p w14:paraId="58674F63" w14:textId="77777777" w:rsidR="00E77B58" w:rsidRPr="00E77B58" w:rsidRDefault="00E77B58" w:rsidP="00E77B58"/>
        </w:tc>
        <w:tc>
          <w:tcPr>
            <w:tcW w:w="1964" w:type="dxa"/>
          </w:tcPr>
          <w:p w14:paraId="0E5D6C40" w14:textId="77777777" w:rsidR="00E77B58" w:rsidRPr="00E77B58" w:rsidRDefault="00E77B58" w:rsidP="00E77B58"/>
        </w:tc>
      </w:tr>
      <w:tr w:rsidR="00E77B58" w:rsidRPr="00E77B58" w14:paraId="0475A1D4" w14:textId="77777777" w:rsidTr="00E77B58">
        <w:tc>
          <w:tcPr>
            <w:tcW w:w="1569" w:type="dxa"/>
          </w:tcPr>
          <w:p w14:paraId="137354D8" w14:textId="77777777" w:rsidR="00E77B58" w:rsidRPr="00E77B58" w:rsidRDefault="00E77B58" w:rsidP="00E77B58">
            <w:r w:rsidRPr="00E77B58">
              <w:lastRenderedPageBreak/>
              <w:t>bonnetjes</w:t>
            </w:r>
          </w:p>
        </w:tc>
        <w:tc>
          <w:tcPr>
            <w:tcW w:w="3083" w:type="dxa"/>
          </w:tcPr>
          <w:p w14:paraId="4A8A932C" w14:textId="77777777" w:rsidR="00E77B58" w:rsidRPr="00E77B58" w:rsidRDefault="00E77B58" w:rsidP="00E77B58">
            <w:pPr>
              <w:spacing w:after="60"/>
              <w:ind w:left="357" w:hanging="357"/>
              <w:rPr>
                <w:szCs w:val="18"/>
              </w:rPr>
            </w:pPr>
          </w:p>
        </w:tc>
        <w:tc>
          <w:tcPr>
            <w:tcW w:w="2445" w:type="dxa"/>
          </w:tcPr>
          <w:p w14:paraId="413CDB5F" w14:textId="77777777" w:rsidR="00E77B58" w:rsidRPr="00E77B58" w:rsidRDefault="00E77B58" w:rsidP="00E77B58"/>
        </w:tc>
        <w:tc>
          <w:tcPr>
            <w:tcW w:w="1964" w:type="dxa"/>
          </w:tcPr>
          <w:p w14:paraId="56B8A3ED" w14:textId="77777777" w:rsidR="00E77B58" w:rsidRPr="00E77B58" w:rsidRDefault="00E77B58" w:rsidP="00E77B58"/>
        </w:tc>
      </w:tr>
    </w:tbl>
    <w:p w14:paraId="2FCDF69E" w14:textId="77777777" w:rsidR="00E77B58" w:rsidRPr="00E77B58" w:rsidRDefault="00E77B58" w:rsidP="00E77B58"/>
    <w:p w14:paraId="0B7AD282" w14:textId="77777777" w:rsidR="00E77B58" w:rsidRPr="00E77B58" w:rsidRDefault="00E77B58" w:rsidP="00E77B58">
      <w:pPr>
        <w:rPr>
          <w:b/>
          <w:bCs/>
        </w:rPr>
      </w:pPr>
    </w:p>
    <w:p w14:paraId="01EA872B" w14:textId="77777777" w:rsidR="00E77B58" w:rsidRPr="00E77B58" w:rsidRDefault="00E77B58" w:rsidP="00E77B58">
      <w:pPr>
        <w:rPr>
          <w:b/>
          <w:bCs/>
        </w:rPr>
      </w:pPr>
      <w:r w:rsidRPr="00E77B58">
        <w:rPr>
          <w:b/>
          <w:bCs/>
        </w:rPr>
        <w:t>Route</w:t>
      </w:r>
    </w:p>
    <w:p w14:paraId="1D502A1B" w14:textId="77777777" w:rsidR="00E77B58" w:rsidRPr="00E77B58" w:rsidRDefault="00E77B58" w:rsidP="00E77B58">
      <w:r w:rsidRPr="00E77B58">
        <w:t xml:space="preserve">Denk hier na over wat je nodig hebt om je deelnemers veilig aan de eindmeet te krijgen. </w:t>
      </w:r>
    </w:p>
    <w:p w14:paraId="276C0B1B" w14:textId="77777777" w:rsidR="00E77B58" w:rsidRPr="00E77B58" w:rsidRDefault="00E77B58" w:rsidP="00E77B58">
      <w:r w:rsidRPr="00E77B58">
        <w:rPr>
          <w:b/>
          <w:bCs/>
        </w:rPr>
        <w:t>Tip:</w:t>
      </w:r>
      <w:r w:rsidRPr="00E77B58">
        <w:t xml:space="preserve"> wandelaars/ lopers vinden het altijd fijn om steeds te zien waar ze naar toe moeten. Dus wanneer je een wegwijzer bent gepasseerd en zorg dat de volgende binnen een korte afstand ook zichtbaar is. Zo vermijdt je twijfel en een onrustig gevoel onderweg. </w:t>
      </w:r>
    </w:p>
    <w:p w14:paraId="76F2C540" w14:textId="77777777" w:rsidR="00E77B58" w:rsidRPr="00E77B58" w:rsidRDefault="00E77B58" w:rsidP="00E77B58"/>
    <w:tbl>
      <w:tblPr>
        <w:tblStyle w:val="Tabelraster"/>
        <w:tblW w:w="9061" w:type="dxa"/>
        <w:tblLook w:val="04A0" w:firstRow="1" w:lastRow="0" w:firstColumn="1" w:lastColumn="0" w:noHBand="0" w:noVBand="1"/>
      </w:tblPr>
      <w:tblGrid>
        <w:gridCol w:w="1884"/>
        <w:gridCol w:w="2711"/>
        <w:gridCol w:w="2455"/>
        <w:gridCol w:w="2011"/>
      </w:tblGrid>
      <w:tr w:rsidR="00E77B58" w:rsidRPr="00E77B58" w14:paraId="607A238E" w14:textId="77777777" w:rsidTr="00E77B58">
        <w:tc>
          <w:tcPr>
            <w:tcW w:w="1884" w:type="dxa"/>
          </w:tcPr>
          <w:p w14:paraId="5A861C2A" w14:textId="77777777" w:rsidR="00E77B58" w:rsidRPr="00E77B58" w:rsidRDefault="00E77B58" w:rsidP="00E77B58">
            <w:pPr>
              <w:rPr>
                <w:b/>
                <w:bCs/>
              </w:rPr>
            </w:pPr>
            <w:r w:rsidRPr="00E77B58">
              <w:rPr>
                <w:b/>
                <w:bCs/>
              </w:rPr>
              <w:t>Wat</w:t>
            </w:r>
          </w:p>
          <w:p w14:paraId="65F35118" w14:textId="77777777" w:rsidR="00E77B58" w:rsidRPr="00E77B58" w:rsidRDefault="00E77B58" w:rsidP="00E77B58">
            <w:pPr>
              <w:rPr>
                <w:b/>
                <w:bCs/>
              </w:rPr>
            </w:pPr>
            <w:r w:rsidRPr="00E77B58">
              <w:rPr>
                <w:b/>
                <w:bCs/>
              </w:rPr>
              <w:t>(formuleer in deze tabel alle zaken waar je aan denkt)</w:t>
            </w:r>
          </w:p>
        </w:tc>
        <w:tc>
          <w:tcPr>
            <w:tcW w:w="2711" w:type="dxa"/>
          </w:tcPr>
          <w:p w14:paraId="427AFDC1" w14:textId="77777777" w:rsidR="00E77B58" w:rsidRPr="00E77B58" w:rsidRDefault="00E77B58" w:rsidP="00E77B58">
            <w:pPr>
              <w:rPr>
                <w:b/>
                <w:bCs/>
              </w:rPr>
            </w:pPr>
            <w:r w:rsidRPr="00E77B58">
              <w:rPr>
                <w:b/>
                <w:bCs/>
              </w:rPr>
              <w:t xml:space="preserve">Bedenkingen? </w:t>
            </w:r>
          </w:p>
          <w:p w14:paraId="0365AE82" w14:textId="77777777" w:rsidR="00E77B58" w:rsidRPr="00E77B58" w:rsidRDefault="00E77B58" w:rsidP="00E77B58">
            <w:pPr>
              <w:rPr>
                <w:b/>
                <w:bCs/>
              </w:rPr>
            </w:pPr>
            <w:r w:rsidRPr="00E77B58">
              <w:rPr>
                <w:b/>
                <w:bCs/>
              </w:rPr>
              <w:t>(bespreek en overleg of dit nodig is en hoe je het ziet)</w:t>
            </w:r>
          </w:p>
        </w:tc>
        <w:tc>
          <w:tcPr>
            <w:tcW w:w="2455" w:type="dxa"/>
          </w:tcPr>
          <w:p w14:paraId="6EE45916" w14:textId="77777777" w:rsidR="00E77B58" w:rsidRPr="00E77B58" w:rsidRDefault="00E77B58" w:rsidP="00E77B58">
            <w:pPr>
              <w:rPr>
                <w:b/>
                <w:bCs/>
              </w:rPr>
            </w:pPr>
            <w:r w:rsidRPr="00E77B58">
              <w:rPr>
                <w:b/>
                <w:bCs/>
              </w:rPr>
              <w:t xml:space="preserve">Concreet nodig? </w:t>
            </w:r>
          </w:p>
          <w:p w14:paraId="493A931C" w14:textId="77777777" w:rsidR="00E77B58" w:rsidRPr="00E77B58" w:rsidRDefault="00E77B58" w:rsidP="00E77B58">
            <w:pPr>
              <w:rPr>
                <w:b/>
                <w:bCs/>
              </w:rPr>
            </w:pPr>
            <w:r w:rsidRPr="00E77B58">
              <w:rPr>
                <w:b/>
                <w:bCs/>
              </w:rPr>
              <w:t>(vul aan op basis van de beslissingen in de vorig kolom)</w:t>
            </w:r>
          </w:p>
        </w:tc>
        <w:tc>
          <w:tcPr>
            <w:tcW w:w="2011" w:type="dxa"/>
          </w:tcPr>
          <w:p w14:paraId="672A6539" w14:textId="77777777" w:rsidR="00E77B58" w:rsidRPr="00E77B58" w:rsidRDefault="00E77B58" w:rsidP="00E77B58">
            <w:pPr>
              <w:rPr>
                <w:b/>
                <w:bCs/>
              </w:rPr>
            </w:pPr>
            <w:r w:rsidRPr="00E77B58">
              <w:rPr>
                <w:b/>
                <w:bCs/>
              </w:rPr>
              <w:t xml:space="preserve">Wie? </w:t>
            </w:r>
          </w:p>
        </w:tc>
      </w:tr>
      <w:tr w:rsidR="00E77B58" w:rsidRPr="00E77B58" w14:paraId="6A0F971E" w14:textId="77777777" w:rsidTr="00E77B58">
        <w:tc>
          <w:tcPr>
            <w:tcW w:w="1884" w:type="dxa"/>
          </w:tcPr>
          <w:p w14:paraId="48B2F559" w14:textId="77777777" w:rsidR="00E77B58" w:rsidRPr="00E77B58" w:rsidRDefault="00E77B58" w:rsidP="00E77B58">
            <w:r w:rsidRPr="00E77B58">
              <w:t>wegwijzers</w:t>
            </w:r>
          </w:p>
        </w:tc>
        <w:tc>
          <w:tcPr>
            <w:tcW w:w="2711" w:type="dxa"/>
          </w:tcPr>
          <w:p w14:paraId="147B2D5A" w14:textId="77777777" w:rsidR="00E77B58" w:rsidRPr="00E77B58" w:rsidRDefault="00E77B58" w:rsidP="00E77B58">
            <w:pPr>
              <w:spacing w:after="60"/>
              <w:ind w:left="357" w:hanging="357"/>
              <w:rPr>
                <w:szCs w:val="18"/>
              </w:rPr>
            </w:pPr>
          </w:p>
        </w:tc>
        <w:tc>
          <w:tcPr>
            <w:tcW w:w="2455" w:type="dxa"/>
          </w:tcPr>
          <w:p w14:paraId="54879D40" w14:textId="77777777" w:rsidR="00E77B58" w:rsidRPr="00E77B58" w:rsidRDefault="00E77B58" w:rsidP="00E77B58">
            <w:pPr>
              <w:spacing w:after="60"/>
              <w:rPr>
                <w:szCs w:val="18"/>
              </w:rPr>
            </w:pPr>
          </w:p>
        </w:tc>
        <w:tc>
          <w:tcPr>
            <w:tcW w:w="2011" w:type="dxa"/>
          </w:tcPr>
          <w:p w14:paraId="71A88BFF" w14:textId="77777777" w:rsidR="00E77B58" w:rsidRPr="00E77B58" w:rsidRDefault="00E77B58" w:rsidP="00E77B58">
            <w:pPr>
              <w:spacing w:after="60"/>
              <w:rPr>
                <w:szCs w:val="18"/>
              </w:rPr>
            </w:pPr>
          </w:p>
        </w:tc>
      </w:tr>
      <w:tr w:rsidR="00E77B58" w:rsidRPr="00E77B58" w14:paraId="596FC0A5" w14:textId="77777777" w:rsidTr="00E77B58">
        <w:tc>
          <w:tcPr>
            <w:tcW w:w="1884" w:type="dxa"/>
          </w:tcPr>
          <w:p w14:paraId="73253FDF" w14:textId="77777777" w:rsidR="00E77B58" w:rsidRPr="00E77B58" w:rsidRDefault="00E77B58" w:rsidP="00E77B58">
            <w:r w:rsidRPr="00E77B58">
              <w:t>Seingevers</w:t>
            </w:r>
          </w:p>
        </w:tc>
        <w:tc>
          <w:tcPr>
            <w:tcW w:w="2711" w:type="dxa"/>
          </w:tcPr>
          <w:p w14:paraId="77105661" w14:textId="77777777" w:rsidR="00E77B58" w:rsidRPr="00E77B58" w:rsidRDefault="00E77B58" w:rsidP="00E77B58">
            <w:pPr>
              <w:spacing w:after="60"/>
              <w:ind w:left="357" w:hanging="357"/>
              <w:rPr>
                <w:szCs w:val="18"/>
              </w:rPr>
            </w:pPr>
          </w:p>
        </w:tc>
        <w:tc>
          <w:tcPr>
            <w:tcW w:w="2455" w:type="dxa"/>
          </w:tcPr>
          <w:p w14:paraId="48CEB78E" w14:textId="77777777" w:rsidR="00E77B58" w:rsidRPr="00E77B58" w:rsidRDefault="00E77B58" w:rsidP="00E77B58"/>
        </w:tc>
        <w:tc>
          <w:tcPr>
            <w:tcW w:w="2011" w:type="dxa"/>
          </w:tcPr>
          <w:p w14:paraId="3D64A737" w14:textId="77777777" w:rsidR="00E77B58" w:rsidRPr="00E77B58" w:rsidRDefault="00E77B58" w:rsidP="00E77B58"/>
        </w:tc>
      </w:tr>
      <w:tr w:rsidR="00E77B58" w:rsidRPr="00E77B58" w14:paraId="460BF548" w14:textId="77777777" w:rsidTr="00E77B58">
        <w:tc>
          <w:tcPr>
            <w:tcW w:w="1884" w:type="dxa"/>
          </w:tcPr>
          <w:p w14:paraId="2F3E67B6" w14:textId="77777777" w:rsidR="00E77B58" w:rsidRPr="00E77B58" w:rsidRDefault="00E77B58" w:rsidP="00E77B58">
            <w:r w:rsidRPr="00E77B58">
              <w:t>vuilbakken</w:t>
            </w:r>
          </w:p>
        </w:tc>
        <w:tc>
          <w:tcPr>
            <w:tcW w:w="2711" w:type="dxa"/>
          </w:tcPr>
          <w:p w14:paraId="081D8EEE" w14:textId="77777777" w:rsidR="00E77B58" w:rsidRPr="00E77B58" w:rsidRDefault="00E77B58" w:rsidP="00E77B58">
            <w:pPr>
              <w:spacing w:after="60"/>
              <w:ind w:left="357"/>
              <w:rPr>
                <w:szCs w:val="18"/>
              </w:rPr>
            </w:pPr>
          </w:p>
        </w:tc>
        <w:tc>
          <w:tcPr>
            <w:tcW w:w="2455" w:type="dxa"/>
          </w:tcPr>
          <w:p w14:paraId="710103D2" w14:textId="77777777" w:rsidR="00E77B58" w:rsidRPr="00E77B58" w:rsidRDefault="00E77B58" w:rsidP="00E77B58"/>
        </w:tc>
        <w:tc>
          <w:tcPr>
            <w:tcW w:w="2011" w:type="dxa"/>
          </w:tcPr>
          <w:p w14:paraId="4EFC7471" w14:textId="77777777" w:rsidR="00E77B58" w:rsidRPr="00E77B58" w:rsidRDefault="00E77B58" w:rsidP="00E77B58"/>
        </w:tc>
      </w:tr>
      <w:tr w:rsidR="00E77B58" w:rsidRPr="00E77B58" w14:paraId="0C12F99C" w14:textId="77777777" w:rsidTr="00E77B58">
        <w:tc>
          <w:tcPr>
            <w:tcW w:w="1884" w:type="dxa"/>
          </w:tcPr>
          <w:p w14:paraId="53CDAA04" w14:textId="77777777" w:rsidR="00E77B58" w:rsidRPr="00E77B58" w:rsidRDefault="00E77B58" w:rsidP="00E77B58">
            <w:proofErr w:type="spellStart"/>
            <w:r w:rsidRPr="00E77B58">
              <w:t>Verharing</w:t>
            </w:r>
            <w:proofErr w:type="spellEnd"/>
          </w:p>
        </w:tc>
        <w:tc>
          <w:tcPr>
            <w:tcW w:w="2711" w:type="dxa"/>
          </w:tcPr>
          <w:p w14:paraId="140033A6" w14:textId="77777777" w:rsidR="00E77B58" w:rsidRPr="00E77B58" w:rsidRDefault="00E77B58" w:rsidP="00E77B58"/>
        </w:tc>
        <w:tc>
          <w:tcPr>
            <w:tcW w:w="2455" w:type="dxa"/>
          </w:tcPr>
          <w:p w14:paraId="66CA12C3" w14:textId="77777777" w:rsidR="00E77B58" w:rsidRPr="00E77B58" w:rsidRDefault="00E77B58" w:rsidP="00E77B58"/>
        </w:tc>
        <w:tc>
          <w:tcPr>
            <w:tcW w:w="2011" w:type="dxa"/>
          </w:tcPr>
          <w:p w14:paraId="713EAA2A" w14:textId="77777777" w:rsidR="00E77B58" w:rsidRPr="00E77B58" w:rsidRDefault="00E77B58" w:rsidP="00E77B58"/>
        </w:tc>
      </w:tr>
      <w:tr w:rsidR="00E77B58" w:rsidRPr="00E77B58" w14:paraId="407C7FC7" w14:textId="77777777" w:rsidTr="00E77B58">
        <w:tc>
          <w:tcPr>
            <w:tcW w:w="1884" w:type="dxa"/>
          </w:tcPr>
          <w:p w14:paraId="4EFE7BF6" w14:textId="77777777" w:rsidR="00E77B58" w:rsidRPr="00E77B58" w:rsidRDefault="00E77B58" w:rsidP="00E77B58">
            <w:r w:rsidRPr="00E77B58">
              <w:t>Oversteekplaten</w:t>
            </w:r>
          </w:p>
        </w:tc>
        <w:tc>
          <w:tcPr>
            <w:tcW w:w="2711" w:type="dxa"/>
          </w:tcPr>
          <w:p w14:paraId="13E65F3E" w14:textId="77777777" w:rsidR="00E77B58" w:rsidRPr="00E77B58" w:rsidRDefault="00E77B58" w:rsidP="00E77B58"/>
        </w:tc>
        <w:tc>
          <w:tcPr>
            <w:tcW w:w="2455" w:type="dxa"/>
          </w:tcPr>
          <w:p w14:paraId="07E07CF5" w14:textId="77777777" w:rsidR="00E77B58" w:rsidRPr="00E77B58" w:rsidRDefault="00E77B58" w:rsidP="00E77B58"/>
        </w:tc>
        <w:tc>
          <w:tcPr>
            <w:tcW w:w="2011" w:type="dxa"/>
          </w:tcPr>
          <w:p w14:paraId="4A2675A8" w14:textId="77777777" w:rsidR="00E77B58" w:rsidRPr="00E77B58" w:rsidRDefault="00E77B58" w:rsidP="00E77B58"/>
        </w:tc>
      </w:tr>
      <w:tr w:rsidR="00E77B58" w:rsidRPr="00E77B58" w14:paraId="754DC101" w14:textId="77777777" w:rsidTr="00E77B58">
        <w:tc>
          <w:tcPr>
            <w:tcW w:w="1884" w:type="dxa"/>
          </w:tcPr>
          <w:p w14:paraId="033ED5A8" w14:textId="77777777" w:rsidR="00E77B58" w:rsidRPr="00E77B58" w:rsidRDefault="00E77B58" w:rsidP="00E77B58">
            <w:r w:rsidRPr="00E77B58">
              <w:t>Hekken</w:t>
            </w:r>
          </w:p>
        </w:tc>
        <w:tc>
          <w:tcPr>
            <w:tcW w:w="2711" w:type="dxa"/>
          </w:tcPr>
          <w:p w14:paraId="1C9731C6" w14:textId="77777777" w:rsidR="00E77B58" w:rsidRPr="00E77B58" w:rsidRDefault="00E77B58" w:rsidP="00E77B58"/>
        </w:tc>
        <w:tc>
          <w:tcPr>
            <w:tcW w:w="2455" w:type="dxa"/>
          </w:tcPr>
          <w:p w14:paraId="6F5D450E" w14:textId="77777777" w:rsidR="00E77B58" w:rsidRPr="00E77B58" w:rsidRDefault="00E77B58" w:rsidP="00E77B58"/>
        </w:tc>
        <w:tc>
          <w:tcPr>
            <w:tcW w:w="2011" w:type="dxa"/>
          </w:tcPr>
          <w:p w14:paraId="682F2FE8" w14:textId="77777777" w:rsidR="00E77B58" w:rsidRPr="00E77B58" w:rsidRDefault="00E77B58" w:rsidP="00E77B58"/>
        </w:tc>
      </w:tr>
      <w:tr w:rsidR="00E77B58" w:rsidRPr="00E77B58" w14:paraId="41B5BB5A" w14:textId="77777777" w:rsidTr="00E77B58">
        <w:tc>
          <w:tcPr>
            <w:tcW w:w="1884" w:type="dxa"/>
          </w:tcPr>
          <w:p w14:paraId="42F22884" w14:textId="77777777" w:rsidR="00E77B58" w:rsidRPr="00E77B58" w:rsidRDefault="00E77B58" w:rsidP="00E77B58">
            <w:r w:rsidRPr="00E77B58">
              <w:t>afbakenlint</w:t>
            </w:r>
          </w:p>
        </w:tc>
        <w:tc>
          <w:tcPr>
            <w:tcW w:w="2711" w:type="dxa"/>
          </w:tcPr>
          <w:p w14:paraId="5F09322F" w14:textId="77777777" w:rsidR="00E77B58" w:rsidRPr="00E77B58" w:rsidRDefault="00E77B58" w:rsidP="00E77B58"/>
        </w:tc>
        <w:tc>
          <w:tcPr>
            <w:tcW w:w="2455" w:type="dxa"/>
          </w:tcPr>
          <w:p w14:paraId="7ED713EE" w14:textId="77777777" w:rsidR="00E77B58" w:rsidRPr="00E77B58" w:rsidRDefault="00E77B58" w:rsidP="00E77B58"/>
        </w:tc>
        <w:tc>
          <w:tcPr>
            <w:tcW w:w="2011" w:type="dxa"/>
          </w:tcPr>
          <w:p w14:paraId="1C249004" w14:textId="77777777" w:rsidR="00E77B58" w:rsidRPr="00E77B58" w:rsidRDefault="00E77B58" w:rsidP="00E77B58"/>
        </w:tc>
      </w:tr>
      <w:tr w:rsidR="00E77B58" w:rsidRPr="00E77B58" w14:paraId="69F58B3E" w14:textId="77777777" w:rsidTr="00E77B58">
        <w:tc>
          <w:tcPr>
            <w:tcW w:w="1884" w:type="dxa"/>
          </w:tcPr>
          <w:p w14:paraId="73E133A0" w14:textId="77777777" w:rsidR="00E77B58" w:rsidRPr="00E77B58" w:rsidRDefault="00E77B58" w:rsidP="00E77B58">
            <w:r w:rsidRPr="00E77B58">
              <w:t>ontsmettingsmatten</w:t>
            </w:r>
          </w:p>
        </w:tc>
        <w:tc>
          <w:tcPr>
            <w:tcW w:w="2711" w:type="dxa"/>
          </w:tcPr>
          <w:p w14:paraId="2186695A" w14:textId="77777777" w:rsidR="00E77B58" w:rsidRPr="00E77B58" w:rsidRDefault="00E77B58" w:rsidP="00E77B58"/>
        </w:tc>
        <w:tc>
          <w:tcPr>
            <w:tcW w:w="2455" w:type="dxa"/>
          </w:tcPr>
          <w:p w14:paraId="3C846EA6" w14:textId="77777777" w:rsidR="00E77B58" w:rsidRPr="00E77B58" w:rsidRDefault="00E77B58" w:rsidP="00E77B58"/>
        </w:tc>
        <w:tc>
          <w:tcPr>
            <w:tcW w:w="2011" w:type="dxa"/>
          </w:tcPr>
          <w:p w14:paraId="3F959EB0" w14:textId="77777777" w:rsidR="00E77B58" w:rsidRPr="00E77B58" w:rsidRDefault="00E77B58" w:rsidP="00E77B58"/>
        </w:tc>
      </w:tr>
    </w:tbl>
    <w:p w14:paraId="0BEBCA67" w14:textId="77777777" w:rsidR="00E77B58" w:rsidRPr="00E77B58" w:rsidRDefault="00E77B58" w:rsidP="00E77B58"/>
    <w:p w14:paraId="6FC09513" w14:textId="77777777" w:rsidR="00E77B58" w:rsidRPr="00E77B58" w:rsidRDefault="00E77B58" w:rsidP="00E77B58"/>
    <w:p w14:paraId="4A23FAEE" w14:textId="77777777" w:rsidR="00E77B58" w:rsidRPr="00E77B58" w:rsidRDefault="00E77B58" w:rsidP="00E77B58">
      <w:pPr>
        <w:rPr>
          <w:b/>
          <w:bCs/>
        </w:rPr>
      </w:pPr>
      <w:r w:rsidRPr="00E77B58">
        <w:rPr>
          <w:b/>
          <w:bCs/>
        </w:rPr>
        <w:t>(Tussen)Stop bedrijf</w:t>
      </w:r>
    </w:p>
    <w:p w14:paraId="615E4E35" w14:textId="77777777" w:rsidR="00E77B58" w:rsidRPr="00E77B58" w:rsidRDefault="00E77B58" w:rsidP="00E77B58">
      <w:r w:rsidRPr="00E77B58">
        <w:t xml:space="preserve">Indien dit niet hetzelfde is denk je hier eveneens over na. </w:t>
      </w:r>
    </w:p>
    <w:tbl>
      <w:tblPr>
        <w:tblStyle w:val="Tabelraster"/>
        <w:tblW w:w="9061" w:type="dxa"/>
        <w:tblLook w:val="04A0" w:firstRow="1" w:lastRow="0" w:firstColumn="1" w:lastColumn="0" w:noHBand="0" w:noVBand="1"/>
      </w:tblPr>
      <w:tblGrid>
        <w:gridCol w:w="1838"/>
        <w:gridCol w:w="2814"/>
        <w:gridCol w:w="2445"/>
        <w:gridCol w:w="1964"/>
      </w:tblGrid>
      <w:tr w:rsidR="00E77B58" w:rsidRPr="00E77B58" w14:paraId="0670BD7C" w14:textId="77777777" w:rsidTr="00E77B58">
        <w:tc>
          <w:tcPr>
            <w:tcW w:w="1838" w:type="dxa"/>
          </w:tcPr>
          <w:p w14:paraId="79EB279C" w14:textId="77777777" w:rsidR="00E77B58" w:rsidRPr="00E77B58" w:rsidRDefault="00E77B58" w:rsidP="00E77B58">
            <w:pPr>
              <w:rPr>
                <w:b/>
                <w:bCs/>
              </w:rPr>
            </w:pPr>
            <w:r w:rsidRPr="00E77B58">
              <w:rPr>
                <w:b/>
                <w:bCs/>
              </w:rPr>
              <w:t>Wat</w:t>
            </w:r>
          </w:p>
          <w:p w14:paraId="4D5B7C24" w14:textId="77777777" w:rsidR="00E77B58" w:rsidRPr="00E77B58" w:rsidRDefault="00E77B58" w:rsidP="00E77B58">
            <w:pPr>
              <w:rPr>
                <w:b/>
                <w:bCs/>
              </w:rPr>
            </w:pPr>
            <w:r w:rsidRPr="00E77B58">
              <w:rPr>
                <w:b/>
                <w:bCs/>
              </w:rPr>
              <w:t>(formuleer in deze tabel alle zaken waar je aan denkt)</w:t>
            </w:r>
          </w:p>
        </w:tc>
        <w:tc>
          <w:tcPr>
            <w:tcW w:w="2814" w:type="dxa"/>
          </w:tcPr>
          <w:p w14:paraId="49B63D48" w14:textId="77777777" w:rsidR="00E77B58" w:rsidRPr="00E77B58" w:rsidRDefault="00E77B58" w:rsidP="00E77B58">
            <w:pPr>
              <w:rPr>
                <w:b/>
                <w:bCs/>
              </w:rPr>
            </w:pPr>
            <w:r w:rsidRPr="00E77B58">
              <w:rPr>
                <w:b/>
                <w:bCs/>
              </w:rPr>
              <w:t xml:space="preserve">Bedenkingen? </w:t>
            </w:r>
          </w:p>
          <w:p w14:paraId="6F59C294" w14:textId="77777777" w:rsidR="00E77B58" w:rsidRPr="00E77B58" w:rsidRDefault="00E77B58" w:rsidP="00E77B58">
            <w:pPr>
              <w:rPr>
                <w:b/>
                <w:bCs/>
              </w:rPr>
            </w:pPr>
            <w:r w:rsidRPr="00E77B58">
              <w:rPr>
                <w:b/>
                <w:bCs/>
              </w:rPr>
              <w:t>(bespreek en overleg of dit nodig is en hoe je het ziet)</w:t>
            </w:r>
          </w:p>
        </w:tc>
        <w:tc>
          <w:tcPr>
            <w:tcW w:w="2445" w:type="dxa"/>
          </w:tcPr>
          <w:p w14:paraId="618A9648" w14:textId="77777777" w:rsidR="00E77B58" w:rsidRPr="00E77B58" w:rsidRDefault="00E77B58" w:rsidP="00E77B58">
            <w:pPr>
              <w:rPr>
                <w:b/>
                <w:bCs/>
              </w:rPr>
            </w:pPr>
            <w:r w:rsidRPr="00E77B58">
              <w:rPr>
                <w:b/>
                <w:bCs/>
              </w:rPr>
              <w:t xml:space="preserve">Concreet nodig? </w:t>
            </w:r>
          </w:p>
          <w:p w14:paraId="1CB4455D" w14:textId="77777777" w:rsidR="00E77B58" w:rsidRPr="00E77B58" w:rsidRDefault="00E77B58" w:rsidP="00E77B58">
            <w:pPr>
              <w:rPr>
                <w:b/>
                <w:bCs/>
              </w:rPr>
            </w:pPr>
            <w:r w:rsidRPr="00E77B58">
              <w:rPr>
                <w:b/>
                <w:bCs/>
              </w:rPr>
              <w:t>(vul aan op basis van de beslissingen in de vorig kolom)</w:t>
            </w:r>
          </w:p>
        </w:tc>
        <w:tc>
          <w:tcPr>
            <w:tcW w:w="1964" w:type="dxa"/>
          </w:tcPr>
          <w:p w14:paraId="4AD5C844" w14:textId="77777777" w:rsidR="00E77B58" w:rsidRPr="00E77B58" w:rsidRDefault="00E77B58" w:rsidP="00E77B58">
            <w:pPr>
              <w:rPr>
                <w:b/>
                <w:bCs/>
              </w:rPr>
            </w:pPr>
            <w:r w:rsidRPr="00E77B58">
              <w:rPr>
                <w:b/>
                <w:bCs/>
              </w:rPr>
              <w:t xml:space="preserve">Wie? </w:t>
            </w:r>
          </w:p>
        </w:tc>
      </w:tr>
      <w:tr w:rsidR="00E77B58" w:rsidRPr="00E77B58" w14:paraId="069B7C08" w14:textId="77777777" w:rsidTr="00E77B58">
        <w:tc>
          <w:tcPr>
            <w:tcW w:w="1838" w:type="dxa"/>
          </w:tcPr>
          <w:p w14:paraId="2E21FD4A" w14:textId="77777777" w:rsidR="00E77B58" w:rsidRPr="00E77B58" w:rsidRDefault="00E77B58" w:rsidP="00E77B58">
            <w:r w:rsidRPr="00E77B58">
              <w:t>Kleedkamers</w:t>
            </w:r>
          </w:p>
        </w:tc>
        <w:tc>
          <w:tcPr>
            <w:tcW w:w="2814" w:type="dxa"/>
          </w:tcPr>
          <w:p w14:paraId="68FEBF0C" w14:textId="77777777" w:rsidR="00E77B58" w:rsidRPr="00E77B58" w:rsidRDefault="00E77B58" w:rsidP="00E77B58">
            <w:pPr>
              <w:spacing w:after="60"/>
              <w:ind w:left="357" w:hanging="357"/>
              <w:rPr>
                <w:szCs w:val="18"/>
              </w:rPr>
            </w:pPr>
          </w:p>
        </w:tc>
        <w:tc>
          <w:tcPr>
            <w:tcW w:w="2445" w:type="dxa"/>
          </w:tcPr>
          <w:p w14:paraId="0FF40DEC" w14:textId="77777777" w:rsidR="00E77B58" w:rsidRPr="00E77B58" w:rsidRDefault="00E77B58" w:rsidP="00E77B58"/>
        </w:tc>
        <w:tc>
          <w:tcPr>
            <w:tcW w:w="1964" w:type="dxa"/>
          </w:tcPr>
          <w:p w14:paraId="20C6D30E" w14:textId="77777777" w:rsidR="00E77B58" w:rsidRPr="00E77B58" w:rsidRDefault="00E77B58" w:rsidP="00E77B58"/>
        </w:tc>
      </w:tr>
      <w:tr w:rsidR="00E77B58" w:rsidRPr="00E77B58" w14:paraId="352A199E" w14:textId="77777777" w:rsidTr="00E77B58">
        <w:tc>
          <w:tcPr>
            <w:tcW w:w="1838" w:type="dxa"/>
          </w:tcPr>
          <w:p w14:paraId="15F1FE60" w14:textId="77777777" w:rsidR="00E77B58" w:rsidRPr="00E77B58" w:rsidRDefault="00E77B58" w:rsidP="00E77B58">
            <w:r w:rsidRPr="00E77B58">
              <w:t>Douches</w:t>
            </w:r>
          </w:p>
        </w:tc>
        <w:tc>
          <w:tcPr>
            <w:tcW w:w="2814" w:type="dxa"/>
          </w:tcPr>
          <w:p w14:paraId="7FB85694" w14:textId="77777777" w:rsidR="00E77B58" w:rsidRPr="00E77B58" w:rsidRDefault="00E77B58" w:rsidP="00E77B58">
            <w:pPr>
              <w:spacing w:after="60"/>
              <w:ind w:left="357" w:hanging="357"/>
              <w:rPr>
                <w:szCs w:val="18"/>
              </w:rPr>
            </w:pPr>
          </w:p>
        </w:tc>
        <w:tc>
          <w:tcPr>
            <w:tcW w:w="2445" w:type="dxa"/>
          </w:tcPr>
          <w:p w14:paraId="5DDE6453" w14:textId="77777777" w:rsidR="00E77B58" w:rsidRPr="00E77B58" w:rsidRDefault="00E77B58" w:rsidP="00E77B58"/>
        </w:tc>
        <w:tc>
          <w:tcPr>
            <w:tcW w:w="1964" w:type="dxa"/>
          </w:tcPr>
          <w:p w14:paraId="37BBA808" w14:textId="77777777" w:rsidR="00E77B58" w:rsidRPr="00E77B58" w:rsidRDefault="00E77B58" w:rsidP="00E77B58"/>
        </w:tc>
      </w:tr>
      <w:tr w:rsidR="00E77B58" w:rsidRPr="00E77B58" w14:paraId="77566ABF" w14:textId="77777777" w:rsidTr="00E77B58">
        <w:tc>
          <w:tcPr>
            <w:tcW w:w="1838" w:type="dxa"/>
          </w:tcPr>
          <w:p w14:paraId="2B258CA7" w14:textId="77777777" w:rsidR="00E77B58" w:rsidRPr="00E77B58" w:rsidRDefault="00E77B58" w:rsidP="00E77B58">
            <w:r w:rsidRPr="00E77B58">
              <w:t>Tijdsregistratie</w:t>
            </w:r>
          </w:p>
        </w:tc>
        <w:tc>
          <w:tcPr>
            <w:tcW w:w="2814" w:type="dxa"/>
          </w:tcPr>
          <w:p w14:paraId="5A91BCBB" w14:textId="77777777" w:rsidR="00E77B58" w:rsidRPr="00E77B58" w:rsidRDefault="00E77B58" w:rsidP="00E77B58"/>
        </w:tc>
        <w:tc>
          <w:tcPr>
            <w:tcW w:w="2445" w:type="dxa"/>
          </w:tcPr>
          <w:p w14:paraId="24023883" w14:textId="77777777" w:rsidR="00E77B58" w:rsidRPr="00E77B58" w:rsidRDefault="00E77B58" w:rsidP="00E77B58"/>
        </w:tc>
        <w:tc>
          <w:tcPr>
            <w:tcW w:w="1964" w:type="dxa"/>
          </w:tcPr>
          <w:p w14:paraId="043EC69F" w14:textId="77777777" w:rsidR="00E77B58" w:rsidRPr="00E77B58" w:rsidRDefault="00E77B58" w:rsidP="00E77B58"/>
        </w:tc>
      </w:tr>
      <w:tr w:rsidR="00E77B58" w:rsidRPr="00E77B58" w14:paraId="71A153FA" w14:textId="77777777" w:rsidTr="00E77B58">
        <w:tc>
          <w:tcPr>
            <w:tcW w:w="1838" w:type="dxa"/>
          </w:tcPr>
          <w:p w14:paraId="494A08F0" w14:textId="77777777" w:rsidR="00E77B58" w:rsidRPr="00E77B58" w:rsidRDefault="00E77B58" w:rsidP="00E77B58">
            <w:r w:rsidRPr="00E77B58">
              <w:t>Toiletten</w:t>
            </w:r>
          </w:p>
        </w:tc>
        <w:tc>
          <w:tcPr>
            <w:tcW w:w="2814" w:type="dxa"/>
          </w:tcPr>
          <w:p w14:paraId="3845BA3A" w14:textId="77777777" w:rsidR="00E77B58" w:rsidRPr="00E77B58" w:rsidRDefault="00E77B58" w:rsidP="00E77B58"/>
        </w:tc>
        <w:tc>
          <w:tcPr>
            <w:tcW w:w="2445" w:type="dxa"/>
          </w:tcPr>
          <w:p w14:paraId="66061125" w14:textId="77777777" w:rsidR="00E77B58" w:rsidRPr="00E77B58" w:rsidRDefault="00E77B58" w:rsidP="00E77B58"/>
        </w:tc>
        <w:tc>
          <w:tcPr>
            <w:tcW w:w="1964" w:type="dxa"/>
          </w:tcPr>
          <w:p w14:paraId="11CC9CA0" w14:textId="77777777" w:rsidR="00E77B58" w:rsidRPr="00E77B58" w:rsidRDefault="00E77B58" w:rsidP="00E77B58"/>
        </w:tc>
      </w:tr>
      <w:tr w:rsidR="00E77B58" w:rsidRPr="00E77B58" w14:paraId="5B8BB6CB" w14:textId="77777777" w:rsidTr="00E77B58">
        <w:tc>
          <w:tcPr>
            <w:tcW w:w="1838" w:type="dxa"/>
          </w:tcPr>
          <w:p w14:paraId="551FA451" w14:textId="77777777" w:rsidR="00E77B58" w:rsidRPr="00E77B58" w:rsidRDefault="00E77B58" w:rsidP="00E77B58">
            <w:r w:rsidRPr="00E77B58">
              <w:t>Catering</w:t>
            </w:r>
          </w:p>
        </w:tc>
        <w:tc>
          <w:tcPr>
            <w:tcW w:w="2814" w:type="dxa"/>
          </w:tcPr>
          <w:p w14:paraId="39EF9310" w14:textId="77777777" w:rsidR="00E77B58" w:rsidRPr="00E77B58" w:rsidRDefault="00E77B58" w:rsidP="00E77B58"/>
        </w:tc>
        <w:tc>
          <w:tcPr>
            <w:tcW w:w="2445" w:type="dxa"/>
          </w:tcPr>
          <w:p w14:paraId="36E9AC46" w14:textId="77777777" w:rsidR="00E77B58" w:rsidRPr="00E77B58" w:rsidRDefault="00E77B58" w:rsidP="00E77B58"/>
        </w:tc>
        <w:tc>
          <w:tcPr>
            <w:tcW w:w="1964" w:type="dxa"/>
          </w:tcPr>
          <w:p w14:paraId="3D82BCA4" w14:textId="77777777" w:rsidR="00E77B58" w:rsidRPr="00E77B58" w:rsidRDefault="00E77B58" w:rsidP="00E77B58"/>
        </w:tc>
      </w:tr>
      <w:tr w:rsidR="00E77B58" w:rsidRPr="00E77B58" w14:paraId="05A00B57" w14:textId="77777777" w:rsidTr="00E77B58">
        <w:tc>
          <w:tcPr>
            <w:tcW w:w="1838" w:type="dxa"/>
          </w:tcPr>
          <w:p w14:paraId="19F07412" w14:textId="77777777" w:rsidR="00E77B58" w:rsidRPr="00E77B58" w:rsidRDefault="00E77B58" w:rsidP="00E77B58">
            <w:r w:rsidRPr="00E77B58">
              <w:t>Tafels/stoelen</w:t>
            </w:r>
          </w:p>
        </w:tc>
        <w:tc>
          <w:tcPr>
            <w:tcW w:w="2814" w:type="dxa"/>
          </w:tcPr>
          <w:p w14:paraId="38A1A6B7" w14:textId="77777777" w:rsidR="00E77B58" w:rsidRPr="00E77B58" w:rsidRDefault="00E77B58" w:rsidP="00E77B58"/>
        </w:tc>
        <w:tc>
          <w:tcPr>
            <w:tcW w:w="2445" w:type="dxa"/>
          </w:tcPr>
          <w:p w14:paraId="2C857B98" w14:textId="77777777" w:rsidR="00E77B58" w:rsidRPr="00E77B58" w:rsidRDefault="00E77B58" w:rsidP="00E77B58"/>
        </w:tc>
        <w:tc>
          <w:tcPr>
            <w:tcW w:w="1964" w:type="dxa"/>
          </w:tcPr>
          <w:p w14:paraId="17E34A24" w14:textId="77777777" w:rsidR="00E77B58" w:rsidRPr="00E77B58" w:rsidRDefault="00E77B58" w:rsidP="00E77B58"/>
        </w:tc>
      </w:tr>
      <w:tr w:rsidR="00E77B58" w:rsidRPr="00E77B58" w14:paraId="4275BD95" w14:textId="77777777" w:rsidTr="00E77B58">
        <w:tc>
          <w:tcPr>
            <w:tcW w:w="1838" w:type="dxa"/>
          </w:tcPr>
          <w:p w14:paraId="67DFCE49" w14:textId="77777777" w:rsidR="00E77B58" w:rsidRPr="00E77B58" w:rsidRDefault="00E77B58" w:rsidP="00E77B58">
            <w:r w:rsidRPr="00E77B58">
              <w:t>(</w:t>
            </w:r>
            <w:proofErr w:type="spellStart"/>
            <w:r w:rsidRPr="00E77B58">
              <w:t>kinder</w:t>
            </w:r>
            <w:proofErr w:type="spellEnd"/>
            <w:r w:rsidRPr="00E77B58">
              <w:t xml:space="preserve">)animatie </w:t>
            </w:r>
          </w:p>
        </w:tc>
        <w:tc>
          <w:tcPr>
            <w:tcW w:w="2814" w:type="dxa"/>
          </w:tcPr>
          <w:p w14:paraId="0FF9C3E1" w14:textId="77777777" w:rsidR="00E77B58" w:rsidRPr="00E77B58" w:rsidRDefault="00E77B58" w:rsidP="00E77B58"/>
        </w:tc>
        <w:tc>
          <w:tcPr>
            <w:tcW w:w="2445" w:type="dxa"/>
          </w:tcPr>
          <w:p w14:paraId="7BDC3DCA" w14:textId="77777777" w:rsidR="00E77B58" w:rsidRPr="00E77B58" w:rsidRDefault="00E77B58" w:rsidP="00E77B58"/>
        </w:tc>
        <w:tc>
          <w:tcPr>
            <w:tcW w:w="1964" w:type="dxa"/>
          </w:tcPr>
          <w:p w14:paraId="4B3B7148" w14:textId="77777777" w:rsidR="00E77B58" w:rsidRPr="00E77B58" w:rsidRDefault="00E77B58" w:rsidP="00E77B58"/>
        </w:tc>
      </w:tr>
      <w:tr w:rsidR="00E77B58" w:rsidRPr="00E77B58" w14:paraId="61B9FD5C" w14:textId="77777777" w:rsidTr="00E77B58">
        <w:tc>
          <w:tcPr>
            <w:tcW w:w="1838" w:type="dxa"/>
          </w:tcPr>
          <w:p w14:paraId="39F6E295" w14:textId="77777777" w:rsidR="00E77B58" w:rsidRPr="00E77B58" w:rsidRDefault="00E77B58" w:rsidP="00E77B58">
            <w:r w:rsidRPr="00E77B58">
              <w:t>Parking</w:t>
            </w:r>
          </w:p>
        </w:tc>
        <w:tc>
          <w:tcPr>
            <w:tcW w:w="2814" w:type="dxa"/>
          </w:tcPr>
          <w:p w14:paraId="4F5F45B8" w14:textId="77777777" w:rsidR="00E77B58" w:rsidRPr="00E77B58" w:rsidRDefault="00E77B58" w:rsidP="00E77B58"/>
        </w:tc>
        <w:tc>
          <w:tcPr>
            <w:tcW w:w="2445" w:type="dxa"/>
          </w:tcPr>
          <w:p w14:paraId="15028AA6" w14:textId="77777777" w:rsidR="00E77B58" w:rsidRPr="00E77B58" w:rsidRDefault="00E77B58" w:rsidP="00E77B58"/>
        </w:tc>
        <w:tc>
          <w:tcPr>
            <w:tcW w:w="1964" w:type="dxa"/>
          </w:tcPr>
          <w:p w14:paraId="1D8DBDE0" w14:textId="77777777" w:rsidR="00E77B58" w:rsidRPr="00E77B58" w:rsidRDefault="00E77B58" w:rsidP="00E77B58"/>
        </w:tc>
      </w:tr>
      <w:tr w:rsidR="00E77B58" w:rsidRPr="00E77B58" w14:paraId="7005599B" w14:textId="77777777" w:rsidTr="00E77B58">
        <w:tc>
          <w:tcPr>
            <w:tcW w:w="1838" w:type="dxa"/>
          </w:tcPr>
          <w:p w14:paraId="37399B19" w14:textId="77777777" w:rsidR="00E77B58" w:rsidRPr="00E77B58" w:rsidRDefault="00E77B58" w:rsidP="00E77B58">
            <w:r w:rsidRPr="00E77B58">
              <w:t>Tent</w:t>
            </w:r>
          </w:p>
        </w:tc>
        <w:tc>
          <w:tcPr>
            <w:tcW w:w="2814" w:type="dxa"/>
          </w:tcPr>
          <w:p w14:paraId="37FFDE68" w14:textId="77777777" w:rsidR="00E77B58" w:rsidRPr="00E77B58" w:rsidRDefault="00E77B58" w:rsidP="00E77B58"/>
        </w:tc>
        <w:tc>
          <w:tcPr>
            <w:tcW w:w="2445" w:type="dxa"/>
          </w:tcPr>
          <w:p w14:paraId="6E040AD4" w14:textId="77777777" w:rsidR="00E77B58" w:rsidRPr="00E77B58" w:rsidRDefault="00E77B58" w:rsidP="00E77B58"/>
        </w:tc>
        <w:tc>
          <w:tcPr>
            <w:tcW w:w="1964" w:type="dxa"/>
          </w:tcPr>
          <w:p w14:paraId="2C20590F" w14:textId="77777777" w:rsidR="00E77B58" w:rsidRPr="00E77B58" w:rsidRDefault="00E77B58" w:rsidP="00E77B58"/>
        </w:tc>
      </w:tr>
      <w:tr w:rsidR="00E77B58" w:rsidRPr="00E77B58" w14:paraId="4805E5BD" w14:textId="77777777" w:rsidTr="00E77B58">
        <w:tc>
          <w:tcPr>
            <w:tcW w:w="1838" w:type="dxa"/>
          </w:tcPr>
          <w:p w14:paraId="184B8240" w14:textId="77777777" w:rsidR="00E77B58" w:rsidRPr="00E77B58" w:rsidRDefault="00E77B58" w:rsidP="00E77B58">
            <w:r w:rsidRPr="00E77B58">
              <w:t>Verwarming</w:t>
            </w:r>
          </w:p>
        </w:tc>
        <w:tc>
          <w:tcPr>
            <w:tcW w:w="2814" w:type="dxa"/>
          </w:tcPr>
          <w:p w14:paraId="23D09D4E" w14:textId="77777777" w:rsidR="00E77B58" w:rsidRPr="00E77B58" w:rsidRDefault="00E77B58" w:rsidP="00E77B58"/>
        </w:tc>
        <w:tc>
          <w:tcPr>
            <w:tcW w:w="2445" w:type="dxa"/>
          </w:tcPr>
          <w:p w14:paraId="152F7AD4" w14:textId="77777777" w:rsidR="00E77B58" w:rsidRPr="00E77B58" w:rsidRDefault="00E77B58" w:rsidP="00E77B58"/>
        </w:tc>
        <w:tc>
          <w:tcPr>
            <w:tcW w:w="1964" w:type="dxa"/>
          </w:tcPr>
          <w:p w14:paraId="5987C10D" w14:textId="77777777" w:rsidR="00E77B58" w:rsidRPr="00E77B58" w:rsidRDefault="00E77B58" w:rsidP="00E77B58"/>
        </w:tc>
      </w:tr>
      <w:tr w:rsidR="00E77B58" w:rsidRPr="00E77B58" w14:paraId="45DB9B17" w14:textId="77777777" w:rsidTr="00E77B58">
        <w:tc>
          <w:tcPr>
            <w:tcW w:w="1838" w:type="dxa"/>
          </w:tcPr>
          <w:p w14:paraId="254B7195" w14:textId="77777777" w:rsidR="00E77B58" w:rsidRPr="00E77B58" w:rsidRDefault="00E77B58" w:rsidP="00E77B58">
            <w:r w:rsidRPr="00E77B58">
              <w:lastRenderedPageBreak/>
              <w:t>Wegwijzers</w:t>
            </w:r>
          </w:p>
        </w:tc>
        <w:tc>
          <w:tcPr>
            <w:tcW w:w="2814" w:type="dxa"/>
          </w:tcPr>
          <w:p w14:paraId="5A512683" w14:textId="77777777" w:rsidR="00E77B58" w:rsidRPr="00E77B58" w:rsidRDefault="00E77B58" w:rsidP="00E77B58">
            <w:pPr>
              <w:numPr>
                <w:ilvl w:val="0"/>
                <w:numId w:val="41"/>
              </w:numPr>
              <w:spacing w:after="60"/>
              <w:ind w:left="357" w:hanging="357"/>
              <w:rPr>
                <w:szCs w:val="18"/>
              </w:rPr>
            </w:pPr>
            <w:r w:rsidRPr="00E77B58">
              <w:rPr>
                <w:szCs w:val="18"/>
              </w:rPr>
              <w:t xml:space="preserve">Einde van de route </w:t>
            </w:r>
          </w:p>
        </w:tc>
        <w:tc>
          <w:tcPr>
            <w:tcW w:w="2445" w:type="dxa"/>
          </w:tcPr>
          <w:p w14:paraId="763F5112" w14:textId="77777777" w:rsidR="00E77B58" w:rsidRPr="00E77B58" w:rsidRDefault="00E77B58" w:rsidP="00E77B58"/>
        </w:tc>
        <w:tc>
          <w:tcPr>
            <w:tcW w:w="1964" w:type="dxa"/>
          </w:tcPr>
          <w:p w14:paraId="76160570" w14:textId="77777777" w:rsidR="00E77B58" w:rsidRPr="00E77B58" w:rsidRDefault="00E77B58" w:rsidP="00E77B58"/>
        </w:tc>
      </w:tr>
      <w:tr w:rsidR="00E77B58" w:rsidRPr="00E77B58" w14:paraId="76BDDEB9" w14:textId="77777777" w:rsidTr="00E77B58">
        <w:tc>
          <w:tcPr>
            <w:tcW w:w="1838" w:type="dxa"/>
          </w:tcPr>
          <w:p w14:paraId="14D98F82" w14:textId="77777777" w:rsidR="00E77B58" w:rsidRPr="00E77B58" w:rsidRDefault="00E77B58" w:rsidP="00E77B58">
            <w:r w:rsidRPr="00E77B58">
              <w:t>Vuilbakken</w:t>
            </w:r>
          </w:p>
        </w:tc>
        <w:tc>
          <w:tcPr>
            <w:tcW w:w="2814" w:type="dxa"/>
          </w:tcPr>
          <w:p w14:paraId="79633302" w14:textId="77777777" w:rsidR="00E77B58" w:rsidRPr="00E77B58" w:rsidRDefault="00E77B58" w:rsidP="00E77B58">
            <w:pPr>
              <w:numPr>
                <w:ilvl w:val="0"/>
                <w:numId w:val="41"/>
              </w:numPr>
              <w:spacing w:after="60"/>
              <w:ind w:left="357" w:hanging="357"/>
              <w:rPr>
                <w:szCs w:val="18"/>
              </w:rPr>
            </w:pPr>
            <w:r w:rsidRPr="00E77B58">
              <w:rPr>
                <w:szCs w:val="18"/>
              </w:rPr>
              <w:t>Zelf voorzien</w:t>
            </w:r>
          </w:p>
          <w:p w14:paraId="6DA8CA30" w14:textId="77777777" w:rsidR="00E77B58" w:rsidRPr="00E77B58" w:rsidRDefault="00E77B58" w:rsidP="00E77B58">
            <w:pPr>
              <w:numPr>
                <w:ilvl w:val="0"/>
                <w:numId w:val="41"/>
              </w:numPr>
              <w:spacing w:after="60"/>
              <w:ind w:left="357" w:hanging="357"/>
              <w:rPr>
                <w:szCs w:val="18"/>
              </w:rPr>
            </w:pPr>
            <w:r w:rsidRPr="00E77B58">
              <w:rPr>
                <w:szCs w:val="18"/>
              </w:rPr>
              <w:t>Huren bij gemeente</w:t>
            </w:r>
          </w:p>
        </w:tc>
        <w:tc>
          <w:tcPr>
            <w:tcW w:w="2445" w:type="dxa"/>
          </w:tcPr>
          <w:p w14:paraId="7F617404" w14:textId="77777777" w:rsidR="00E77B58" w:rsidRPr="00E77B58" w:rsidRDefault="00E77B58" w:rsidP="00E77B58"/>
        </w:tc>
        <w:tc>
          <w:tcPr>
            <w:tcW w:w="1964" w:type="dxa"/>
          </w:tcPr>
          <w:p w14:paraId="58ACC2E6" w14:textId="77777777" w:rsidR="00E77B58" w:rsidRPr="00E77B58" w:rsidRDefault="00E77B58" w:rsidP="00E77B58"/>
        </w:tc>
      </w:tr>
      <w:tr w:rsidR="00E77B58" w:rsidRPr="00E77B58" w14:paraId="756B4542" w14:textId="77777777" w:rsidTr="00E77B58">
        <w:tc>
          <w:tcPr>
            <w:tcW w:w="1838" w:type="dxa"/>
          </w:tcPr>
          <w:p w14:paraId="6D1651FF" w14:textId="77777777" w:rsidR="00E77B58" w:rsidRPr="00E77B58" w:rsidRDefault="00E77B58" w:rsidP="00E77B58">
            <w:r w:rsidRPr="00E77B58">
              <w:t>EHBO-post</w:t>
            </w:r>
          </w:p>
        </w:tc>
        <w:tc>
          <w:tcPr>
            <w:tcW w:w="2814" w:type="dxa"/>
          </w:tcPr>
          <w:p w14:paraId="0C5487F8" w14:textId="77777777" w:rsidR="00E77B58" w:rsidRPr="00E77B58" w:rsidRDefault="00E77B58" w:rsidP="00E77B58">
            <w:pPr>
              <w:spacing w:after="60"/>
              <w:rPr>
                <w:szCs w:val="18"/>
              </w:rPr>
            </w:pPr>
          </w:p>
        </w:tc>
        <w:tc>
          <w:tcPr>
            <w:tcW w:w="2445" w:type="dxa"/>
          </w:tcPr>
          <w:p w14:paraId="21F0F0F7" w14:textId="77777777" w:rsidR="00E77B58" w:rsidRPr="00E77B58" w:rsidRDefault="00E77B58" w:rsidP="00E77B58"/>
        </w:tc>
        <w:tc>
          <w:tcPr>
            <w:tcW w:w="1964" w:type="dxa"/>
          </w:tcPr>
          <w:p w14:paraId="3358EC3A" w14:textId="77777777" w:rsidR="00E77B58" w:rsidRPr="00E77B58" w:rsidRDefault="00E77B58" w:rsidP="00E77B58"/>
        </w:tc>
      </w:tr>
      <w:tr w:rsidR="00E77B58" w:rsidRPr="00E77B58" w14:paraId="7C53F6C4" w14:textId="77777777" w:rsidTr="00E77B58">
        <w:tc>
          <w:tcPr>
            <w:tcW w:w="1838" w:type="dxa"/>
          </w:tcPr>
          <w:p w14:paraId="2F4CED2A" w14:textId="77777777" w:rsidR="00E77B58" w:rsidRPr="00E77B58" w:rsidRDefault="00E77B58" w:rsidP="00E77B58">
            <w:r w:rsidRPr="00E77B58">
              <w:t>Vervoer terug naar startbedrijf</w:t>
            </w:r>
          </w:p>
        </w:tc>
        <w:tc>
          <w:tcPr>
            <w:tcW w:w="2814" w:type="dxa"/>
          </w:tcPr>
          <w:p w14:paraId="35332539" w14:textId="77777777" w:rsidR="00E77B58" w:rsidRPr="00E77B58" w:rsidRDefault="00E77B58" w:rsidP="00E77B58">
            <w:pPr>
              <w:spacing w:after="60"/>
              <w:ind w:left="357" w:hanging="357"/>
              <w:rPr>
                <w:szCs w:val="18"/>
              </w:rPr>
            </w:pPr>
          </w:p>
        </w:tc>
        <w:tc>
          <w:tcPr>
            <w:tcW w:w="2445" w:type="dxa"/>
          </w:tcPr>
          <w:p w14:paraId="0627C1B2" w14:textId="77777777" w:rsidR="00E77B58" w:rsidRPr="00E77B58" w:rsidRDefault="00E77B58" w:rsidP="00E77B58"/>
        </w:tc>
        <w:tc>
          <w:tcPr>
            <w:tcW w:w="1964" w:type="dxa"/>
          </w:tcPr>
          <w:p w14:paraId="3E3E6FCE" w14:textId="77777777" w:rsidR="00E77B58" w:rsidRPr="00E77B58" w:rsidRDefault="00E77B58" w:rsidP="00E77B58"/>
        </w:tc>
      </w:tr>
      <w:tr w:rsidR="00E77B58" w:rsidRPr="00E77B58" w14:paraId="282D3579" w14:textId="77777777" w:rsidTr="00E77B58">
        <w:tc>
          <w:tcPr>
            <w:tcW w:w="1838" w:type="dxa"/>
          </w:tcPr>
          <w:p w14:paraId="3C2EC19A" w14:textId="77777777" w:rsidR="00E77B58" w:rsidRPr="00E77B58" w:rsidRDefault="00E77B58" w:rsidP="00E77B58">
            <w:r w:rsidRPr="00E77B58">
              <w:t xml:space="preserve">Wat krijgen deelnemers bij aankomst? </w:t>
            </w:r>
          </w:p>
        </w:tc>
        <w:tc>
          <w:tcPr>
            <w:tcW w:w="2814" w:type="dxa"/>
          </w:tcPr>
          <w:p w14:paraId="68C60949" w14:textId="77777777" w:rsidR="00E77B58" w:rsidRPr="00E77B58" w:rsidRDefault="00E77B58" w:rsidP="00E77B58">
            <w:pPr>
              <w:spacing w:after="60"/>
              <w:ind w:left="357" w:hanging="357"/>
              <w:rPr>
                <w:szCs w:val="18"/>
              </w:rPr>
            </w:pPr>
          </w:p>
        </w:tc>
        <w:tc>
          <w:tcPr>
            <w:tcW w:w="2445" w:type="dxa"/>
          </w:tcPr>
          <w:p w14:paraId="105F1548" w14:textId="77777777" w:rsidR="00E77B58" w:rsidRPr="00E77B58" w:rsidRDefault="00E77B58" w:rsidP="00E77B58"/>
        </w:tc>
        <w:tc>
          <w:tcPr>
            <w:tcW w:w="1964" w:type="dxa"/>
          </w:tcPr>
          <w:p w14:paraId="2AC023E1" w14:textId="77777777" w:rsidR="00E77B58" w:rsidRPr="00E77B58" w:rsidRDefault="00E77B58" w:rsidP="00E77B58"/>
        </w:tc>
      </w:tr>
    </w:tbl>
    <w:p w14:paraId="6969286A" w14:textId="77777777" w:rsidR="00E77B58" w:rsidRPr="00E77B58" w:rsidRDefault="00E77B58" w:rsidP="00E77B58"/>
    <w:p w14:paraId="024052F6" w14:textId="77777777" w:rsidR="00E77B58" w:rsidRPr="00E77B58" w:rsidRDefault="00E77B58" w:rsidP="00E77B58"/>
    <w:p w14:paraId="78BB62C8" w14:textId="77777777" w:rsidR="00E77B58" w:rsidRPr="00E77B58" w:rsidRDefault="00E77B58" w:rsidP="00E77B58">
      <w:pPr>
        <w:keepNext/>
        <w:numPr>
          <w:ilvl w:val="1"/>
          <w:numId w:val="1"/>
        </w:numPr>
        <w:spacing w:before="480"/>
        <w:outlineLvl w:val="1"/>
        <w:rPr>
          <w:b/>
          <w:color w:val="744B18"/>
          <w:sz w:val="28"/>
        </w:rPr>
      </w:pPr>
      <w:bookmarkStart w:id="54" w:name="_Toc26437114"/>
      <w:bookmarkStart w:id="55" w:name="_Toc26442237"/>
      <w:r w:rsidRPr="00E77B58">
        <w:rPr>
          <w:b/>
          <w:color w:val="744B18"/>
          <w:sz w:val="28"/>
        </w:rPr>
        <w:t>Stap 14: Maak helperslijst op</w:t>
      </w:r>
      <w:bookmarkEnd w:id="54"/>
      <w:bookmarkEnd w:id="55"/>
    </w:p>
    <w:p w14:paraId="47C9946F" w14:textId="77777777" w:rsidR="00E77B58" w:rsidRPr="00E77B58" w:rsidRDefault="00E77B58" w:rsidP="00E77B58">
      <w:r w:rsidRPr="00E77B58">
        <w:rPr>
          <w:b/>
          <w:bCs/>
        </w:rPr>
        <w:t>Tip:</w:t>
      </w:r>
      <w:r w:rsidRPr="00E77B58">
        <w:t xml:space="preserve"> zorg dat je een select groepje mensen hebt dat een flexibele taak heeft. </w:t>
      </w:r>
    </w:p>
    <w:p w14:paraId="1B5047F5" w14:textId="77777777" w:rsidR="00E77B58" w:rsidRPr="00E77B58" w:rsidRDefault="00E77B58" w:rsidP="00E77B58">
      <w:pPr>
        <w:numPr>
          <w:ilvl w:val="0"/>
          <w:numId w:val="41"/>
        </w:numPr>
        <w:spacing w:after="60"/>
        <w:ind w:left="357" w:hanging="357"/>
        <w:rPr>
          <w:szCs w:val="18"/>
        </w:rPr>
      </w:pPr>
      <w:proofErr w:type="spellStart"/>
      <w:r w:rsidRPr="00E77B58">
        <w:rPr>
          <w:szCs w:val="18"/>
        </w:rPr>
        <w:t>Vb</w:t>
      </w:r>
      <w:proofErr w:type="spellEnd"/>
      <w:r w:rsidRPr="00E77B58">
        <w:rPr>
          <w:szCs w:val="18"/>
        </w:rPr>
        <w:t>: materiaal bezorger</w:t>
      </w:r>
    </w:p>
    <w:p w14:paraId="71E54F7A" w14:textId="77777777" w:rsidR="00E77B58" w:rsidRPr="00E77B58" w:rsidRDefault="00E77B58" w:rsidP="00E77B58">
      <w:pPr>
        <w:numPr>
          <w:ilvl w:val="0"/>
          <w:numId w:val="41"/>
        </w:numPr>
        <w:spacing w:after="60"/>
        <w:ind w:left="357" w:hanging="357"/>
        <w:rPr>
          <w:szCs w:val="18"/>
        </w:rPr>
      </w:pPr>
      <w:proofErr w:type="spellStart"/>
      <w:r w:rsidRPr="00E77B58">
        <w:rPr>
          <w:szCs w:val="18"/>
        </w:rPr>
        <w:t>Vb</w:t>
      </w:r>
      <w:proofErr w:type="spellEnd"/>
      <w:r w:rsidRPr="00E77B58">
        <w:rPr>
          <w:szCs w:val="18"/>
        </w:rPr>
        <w:t xml:space="preserve">: noodnummer </w:t>
      </w:r>
    </w:p>
    <w:p w14:paraId="0526F47C" w14:textId="77777777" w:rsidR="00E77B58" w:rsidRPr="00E77B58" w:rsidRDefault="00E77B58" w:rsidP="00E77B58">
      <w:pPr>
        <w:numPr>
          <w:ilvl w:val="0"/>
          <w:numId w:val="41"/>
        </w:numPr>
        <w:spacing w:after="60"/>
        <w:ind w:left="357" w:hanging="357"/>
        <w:rPr>
          <w:szCs w:val="18"/>
        </w:rPr>
      </w:pPr>
      <w:proofErr w:type="spellStart"/>
      <w:r w:rsidRPr="00E77B58">
        <w:rPr>
          <w:szCs w:val="18"/>
        </w:rPr>
        <w:t>Vb</w:t>
      </w:r>
      <w:proofErr w:type="spellEnd"/>
      <w:r w:rsidRPr="00E77B58">
        <w:rPr>
          <w:szCs w:val="18"/>
        </w:rPr>
        <w:t>: algemene coördinator</w:t>
      </w:r>
    </w:p>
    <w:p w14:paraId="427DE195" w14:textId="77777777" w:rsidR="00E77B58" w:rsidRPr="00E77B58" w:rsidRDefault="00E77B58" w:rsidP="00E77B58">
      <w:pPr>
        <w:numPr>
          <w:ilvl w:val="0"/>
          <w:numId w:val="41"/>
        </w:numPr>
        <w:spacing w:after="60"/>
        <w:ind w:left="357" w:hanging="357"/>
        <w:rPr>
          <w:szCs w:val="18"/>
        </w:rPr>
      </w:pPr>
      <w:r w:rsidRPr="00E77B58">
        <w:rPr>
          <w:szCs w:val="18"/>
        </w:rPr>
        <w:t xml:space="preserve">…. </w:t>
      </w:r>
    </w:p>
    <w:p w14:paraId="7243F53B" w14:textId="77777777" w:rsidR="00E77B58" w:rsidRPr="00E77B58" w:rsidRDefault="00E77B58" w:rsidP="00E77B58">
      <w:pPr>
        <w:spacing w:after="60"/>
        <w:rPr>
          <w:szCs w:val="18"/>
        </w:rPr>
      </w:pPr>
      <w:r w:rsidRPr="00E77B58">
        <w:rPr>
          <w:szCs w:val="18"/>
        </w:rPr>
        <w:t xml:space="preserve">Dit zorgt ervoor dat je als er ergens tekorten zijn dit zeer snel en zonder problemen kan opvangen. </w:t>
      </w:r>
    </w:p>
    <w:p w14:paraId="3423CC0D" w14:textId="77777777" w:rsidR="00E77B58" w:rsidRPr="00E77B58" w:rsidRDefault="00E77B58" w:rsidP="00E77B58">
      <w:pPr>
        <w:spacing w:after="60"/>
        <w:rPr>
          <w:szCs w:val="18"/>
        </w:rPr>
      </w:pPr>
    </w:p>
    <w:p w14:paraId="5C57CCB0" w14:textId="77777777" w:rsidR="00E77B58" w:rsidRPr="00E77B58" w:rsidRDefault="00E77B58" w:rsidP="00E77B58">
      <w:r w:rsidRPr="00E77B58">
        <w:rPr>
          <w:b/>
          <w:bCs/>
        </w:rPr>
        <w:t>Tip:</w:t>
      </w:r>
      <w:r w:rsidRPr="00E77B58">
        <w:t xml:space="preserve"> zorg dat er zeker 2 mensen zijn die van ALLES op de hoogte zijn </w:t>
      </w:r>
    </w:p>
    <w:p w14:paraId="2F545E18" w14:textId="77777777" w:rsidR="00E77B58" w:rsidRPr="00E77B58" w:rsidRDefault="00E77B58" w:rsidP="00E77B58">
      <w:r w:rsidRPr="00E77B58">
        <w:rPr>
          <w:b/>
          <w:bCs/>
        </w:rPr>
        <w:t>Tip:</w:t>
      </w:r>
      <w:r w:rsidRPr="00E77B58">
        <w:t xml:space="preserve"> zorg dat je als organiserend team met elkaar in verbinding staat</w:t>
      </w:r>
    </w:p>
    <w:p w14:paraId="52AA969C" w14:textId="77777777" w:rsidR="00E77B58" w:rsidRPr="00E77B58" w:rsidRDefault="00E77B58" w:rsidP="00E77B58">
      <w:r w:rsidRPr="00E77B58">
        <w:t xml:space="preserve">Bezorg je helpers de verwachte uren, taken, … </w:t>
      </w:r>
    </w:p>
    <w:p w14:paraId="7560BAFB" w14:textId="0FC728E8" w:rsidR="00E77B58" w:rsidRPr="00E77B58" w:rsidRDefault="00E77B58" w:rsidP="00E77B58">
      <w:pPr>
        <w:keepNext/>
        <w:numPr>
          <w:ilvl w:val="0"/>
          <w:numId w:val="1"/>
        </w:numPr>
        <w:spacing w:before="480"/>
        <w:outlineLvl w:val="0"/>
        <w:rPr>
          <w:b/>
          <w:caps/>
          <w:color w:val="A2BD2D"/>
          <w:kern w:val="28"/>
          <w:sz w:val="36"/>
        </w:rPr>
      </w:pPr>
      <w:bookmarkStart w:id="56" w:name="_Toc26437115"/>
      <w:bookmarkStart w:id="57" w:name="_Toc26442238"/>
      <w:r w:rsidRPr="00E77B58">
        <w:rPr>
          <w:b/>
          <w:caps/>
          <w:color w:val="A2BD2D"/>
          <w:kern w:val="28"/>
          <w:sz w:val="36"/>
        </w:rPr>
        <w:t>Planning opmaken</w:t>
      </w:r>
      <w:bookmarkEnd w:id="56"/>
      <w:bookmarkEnd w:id="57"/>
    </w:p>
    <w:p w14:paraId="1AF226FF" w14:textId="77777777" w:rsidR="00E77B58" w:rsidRPr="00E77B58" w:rsidRDefault="00E77B58" w:rsidP="00E77B58">
      <w:pPr>
        <w:rPr>
          <w:b/>
          <w:bCs/>
        </w:rPr>
      </w:pPr>
      <w:r w:rsidRPr="00E77B58">
        <w:rPr>
          <w:b/>
          <w:bCs/>
        </w:rPr>
        <w:t>Maak een weekplanning op!</w:t>
      </w:r>
    </w:p>
    <w:p w14:paraId="56CEC932" w14:textId="77777777" w:rsidR="00E77B58" w:rsidRPr="00E77B58" w:rsidRDefault="00E77B58" w:rsidP="00E77B58">
      <w:r w:rsidRPr="00E77B58">
        <w:t xml:space="preserve">Zet hier ook in wie welke materialen moet ophalen en wie waar eventueel komt leveren. </w:t>
      </w:r>
    </w:p>
    <w:p w14:paraId="560964B8" w14:textId="77777777" w:rsidR="00E77B58" w:rsidRPr="00E77B58" w:rsidRDefault="00E77B58" w:rsidP="00E77B58">
      <w:r w:rsidRPr="00E77B58">
        <w:t xml:space="preserve">Zorg dat er wanneer op de meewerkende bedrijven geleverd wordt door bijvoorbeeld brouwer er ook steeds iemand van jullie is om deze mensen te ontvangen. </w:t>
      </w:r>
    </w:p>
    <w:p w14:paraId="4169D3B7" w14:textId="77777777" w:rsidR="00E77B58" w:rsidRPr="00E77B58" w:rsidRDefault="00E77B58" w:rsidP="00E77B58">
      <w:r w:rsidRPr="00E77B58">
        <w:t>Opbouw - Dag zelf – Opruim</w:t>
      </w:r>
    </w:p>
    <w:p w14:paraId="13EBEA66" w14:textId="77777777" w:rsidR="00E77B58" w:rsidRPr="00E77B58" w:rsidRDefault="00E77B58" w:rsidP="00E77B58">
      <w:pPr>
        <w:rPr>
          <w:b/>
          <w:bCs/>
          <w:i/>
          <w:iCs/>
        </w:rPr>
      </w:pPr>
      <w:r w:rsidRPr="00E77B58">
        <w:rPr>
          <w:b/>
          <w:bCs/>
          <w:i/>
          <w:iCs/>
        </w:rPr>
        <w:t>Voorbeeld: Hoogstraten 2019</w:t>
      </w:r>
    </w:p>
    <w:p w14:paraId="5C8C1981" w14:textId="77777777" w:rsidR="00E77B58" w:rsidRPr="00E77B58" w:rsidRDefault="00E77B58" w:rsidP="00E77B58">
      <w:pPr>
        <w:rPr>
          <w:b/>
          <w:bCs/>
          <w:i/>
          <w:iCs/>
        </w:rPr>
      </w:pPr>
      <w:bookmarkStart w:id="58" w:name="_Toc26437158"/>
      <w:r w:rsidRPr="00E77B58">
        <w:rPr>
          <w:b/>
          <w:bCs/>
          <w:i/>
          <w:iCs/>
        </w:rPr>
        <w:t>Donderdag (1/8)</w:t>
      </w:r>
      <w:bookmarkEnd w:id="58"/>
    </w:p>
    <w:p w14:paraId="05BB4A86" w14:textId="77777777" w:rsidR="00E77B58" w:rsidRPr="00E77B58" w:rsidRDefault="00E77B58" w:rsidP="00E77B58">
      <w:pPr>
        <w:numPr>
          <w:ilvl w:val="0"/>
          <w:numId w:val="41"/>
        </w:numPr>
        <w:spacing w:after="60"/>
        <w:ind w:left="357" w:hanging="357"/>
        <w:rPr>
          <w:i/>
          <w:iCs/>
          <w:szCs w:val="18"/>
        </w:rPr>
      </w:pPr>
      <w:bookmarkStart w:id="59" w:name="_Toc26437159"/>
      <w:proofErr w:type="spellStart"/>
      <w:r w:rsidRPr="00E77B58">
        <w:rPr>
          <w:i/>
          <w:iCs/>
          <w:szCs w:val="18"/>
        </w:rPr>
        <w:t>Goodiebags</w:t>
      </w:r>
      <w:proofErr w:type="spellEnd"/>
      <w:r w:rsidRPr="00E77B58">
        <w:rPr>
          <w:i/>
          <w:iCs/>
          <w:szCs w:val="18"/>
        </w:rPr>
        <w:t xml:space="preserve"> vullen (20u30)</w:t>
      </w:r>
      <w:bookmarkEnd w:id="59"/>
      <w:r w:rsidRPr="00E77B58">
        <w:rPr>
          <w:i/>
          <w:iCs/>
          <w:szCs w:val="18"/>
        </w:rPr>
        <w:t xml:space="preserve"> </w:t>
      </w:r>
    </w:p>
    <w:p w14:paraId="7D26B64A"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iedereen</w:t>
      </w:r>
    </w:p>
    <w:p w14:paraId="512C3D40" w14:textId="77777777" w:rsidR="00E77B58" w:rsidRPr="00E77B58" w:rsidRDefault="00E77B58" w:rsidP="00E77B58">
      <w:pPr>
        <w:rPr>
          <w:b/>
          <w:bCs/>
          <w:i/>
          <w:iCs/>
        </w:rPr>
      </w:pPr>
      <w:bookmarkStart w:id="60" w:name="_Toc26437160"/>
      <w:r w:rsidRPr="00E77B58">
        <w:rPr>
          <w:b/>
          <w:bCs/>
          <w:i/>
          <w:iCs/>
        </w:rPr>
        <w:t>Vrijdag (2/8)</w:t>
      </w:r>
      <w:bookmarkEnd w:id="60"/>
    </w:p>
    <w:p w14:paraId="2936B092" w14:textId="77777777" w:rsidR="00E77B58" w:rsidRPr="00E77B58" w:rsidRDefault="00E77B58" w:rsidP="00E77B58">
      <w:pPr>
        <w:numPr>
          <w:ilvl w:val="0"/>
          <w:numId w:val="41"/>
        </w:numPr>
        <w:spacing w:after="60"/>
        <w:ind w:left="357" w:hanging="357"/>
        <w:rPr>
          <w:i/>
          <w:iCs/>
          <w:szCs w:val="18"/>
        </w:rPr>
      </w:pPr>
      <w:bookmarkStart w:id="61" w:name="_Toc26437161"/>
      <w:r w:rsidRPr="00E77B58">
        <w:rPr>
          <w:i/>
          <w:iCs/>
          <w:szCs w:val="18"/>
        </w:rPr>
        <w:t>alle materiaal ophalen</w:t>
      </w:r>
      <w:bookmarkEnd w:id="61"/>
    </w:p>
    <w:p w14:paraId="32208F3B"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 xml:space="preserve">Hekken -  Jens – </w:t>
      </w:r>
      <w:proofErr w:type="spellStart"/>
      <w:r w:rsidRPr="00E77B58">
        <w:rPr>
          <w:i/>
          <w:iCs/>
          <w:szCs w:val="18"/>
          <w:lang w:val="nl-NL"/>
        </w:rPr>
        <w:t>joyce</w:t>
      </w:r>
      <w:proofErr w:type="spellEnd"/>
      <w:r w:rsidRPr="00E77B58">
        <w:rPr>
          <w:i/>
          <w:iCs/>
          <w:szCs w:val="18"/>
          <w:lang w:val="nl-NL"/>
        </w:rPr>
        <w:t xml:space="preserve"> – </w:t>
      </w:r>
      <w:proofErr w:type="spellStart"/>
      <w:r w:rsidRPr="00E77B58">
        <w:rPr>
          <w:i/>
          <w:iCs/>
          <w:szCs w:val="18"/>
          <w:lang w:val="nl-NL"/>
        </w:rPr>
        <w:t>Lysanne</w:t>
      </w:r>
      <w:proofErr w:type="spellEnd"/>
    </w:p>
    <w:p w14:paraId="26239B22"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Appelboxen - Brent</w:t>
      </w:r>
    </w:p>
    <w:p w14:paraId="3F0332E1"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 xml:space="preserve">Materiaal </w:t>
      </w:r>
      <w:proofErr w:type="spellStart"/>
      <w:r w:rsidRPr="00E77B58">
        <w:rPr>
          <w:i/>
          <w:iCs/>
          <w:szCs w:val="18"/>
          <w:lang w:val="nl-NL"/>
        </w:rPr>
        <w:t>dreamsupport</w:t>
      </w:r>
      <w:proofErr w:type="spellEnd"/>
      <w:r w:rsidRPr="00E77B58">
        <w:rPr>
          <w:i/>
          <w:iCs/>
          <w:szCs w:val="18"/>
          <w:lang w:val="nl-NL"/>
        </w:rPr>
        <w:t xml:space="preserve"> wordt gebracht </w:t>
      </w:r>
      <w:r w:rsidRPr="00E77B58">
        <w:rPr>
          <w:i/>
          <w:iCs/>
          <w:szCs w:val="18"/>
          <w:lang w:val="nl-NL"/>
        </w:rPr>
        <w:sym w:font="Wingdings" w:char="F0E8"/>
      </w:r>
      <w:r w:rsidRPr="00E77B58">
        <w:rPr>
          <w:i/>
          <w:iCs/>
          <w:szCs w:val="18"/>
          <w:lang w:val="nl-NL"/>
        </w:rPr>
        <w:t xml:space="preserve"> </w:t>
      </w:r>
      <w:proofErr w:type="spellStart"/>
      <w:r w:rsidRPr="00E77B58">
        <w:rPr>
          <w:i/>
          <w:iCs/>
          <w:szCs w:val="18"/>
          <w:lang w:val="nl-NL"/>
        </w:rPr>
        <w:t>nick</w:t>
      </w:r>
      <w:proofErr w:type="spellEnd"/>
      <w:r w:rsidRPr="00E77B58">
        <w:rPr>
          <w:i/>
          <w:iCs/>
          <w:szCs w:val="18"/>
          <w:lang w:val="nl-NL"/>
        </w:rPr>
        <w:t xml:space="preserve"> </w:t>
      </w:r>
    </w:p>
    <w:p w14:paraId="78C3BF2C"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 xml:space="preserve">Tafels en stoelen LG - </w:t>
      </w:r>
      <w:proofErr w:type="spellStart"/>
      <w:r w:rsidRPr="00E77B58">
        <w:rPr>
          <w:i/>
          <w:iCs/>
          <w:szCs w:val="18"/>
          <w:lang w:val="nl-NL"/>
        </w:rPr>
        <w:t>Lysanne</w:t>
      </w:r>
      <w:proofErr w:type="spellEnd"/>
    </w:p>
    <w:p w14:paraId="0889E83C"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Materiaal brouwer - Bjorn</w:t>
      </w:r>
    </w:p>
    <w:p w14:paraId="2D9EF2FB"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lastRenderedPageBreak/>
        <w:t>Tent - Nick</w:t>
      </w:r>
    </w:p>
    <w:p w14:paraId="45DC4EF7" w14:textId="77777777" w:rsidR="00E77B58" w:rsidRPr="00E77B58" w:rsidRDefault="00E77B58" w:rsidP="00E77B58">
      <w:pPr>
        <w:numPr>
          <w:ilvl w:val="0"/>
          <w:numId w:val="41"/>
        </w:numPr>
        <w:spacing w:after="60"/>
        <w:ind w:left="357" w:hanging="357"/>
        <w:rPr>
          <w:i/>
          <w:iCs/>
          <w:szCs w:val="18"/>
        </w:rPr>
      </w:pPr>
      <w:bookmarkStart w:id="62" w:name="_Toc26437162"/>
      <w:r w:rsidRPr="00E77B58">
        <w:rPr>
          <w:i/>
          <w:iCs/>
          <w:szCs w:val="18"/>
        </w:rPr>
        <w:t>Tent rechtzetten tussenstop</w:t>
      </w:r>
      <w:bookmarkEnd w:id="62"/>
      <w:r w:rsidRPr="00E77B58">
        <w:rPr>
          <w:i/>
          <w:iCs/>
          <w:szCs w:val="18"/>
        </w:rPr>
        <w:t xml:space="preserve"> 20.00 uur</w:t>
      </w:r>
    </w:p>
    <w:p w14:paraId="2FCE3405"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Iedereen</w:t>
      </w:r>
    </w:p>
    <w:p w14:paraId="14AE78F0" w14:textId="77777777" w:rsidR="00E77B58" w:rsidRPr="00E77B58" w:rsidRDefault="00E77B58" w:rsidP="00E77B58">
      <w:pPr>
        <w:rPr>
          <w:b/>
          <w:bCs/>
          <w:i/>
          <w:iCs/>
        </w:rPr>
      </w:pPr>
      <w:bookmarkStart w:id="63" w:name="_Toc26437163"/>
      <w:r w:rsidRPr="00E77B58">
        <w:rPr>
          <w:b/>
          <w:bCs/>
          <w:i/>
          <w:iCs/>
        </w:rPr>
        <w:t>Zaterdag (3/8)</w:t>
      </w:r>
    </w:p>
    <w:p w14:paraId="04624FDB" w14:textId="77777777" w:rsidR="00E77B58" w:rsidRPr="00E77B58" w:rsidRDefault="00E77B58" w:rsidP="00E77B58">
      <w:pPr>
        <w:numPr>
          <w:ilvl w:val="0"/>
          <w:numId w:val="41"/>
        </w:numPr>
        <w:spacing w:after="60"/>
        <w:ind w:left="357" w:hanging="357"/>
        <w:rPr>
          <w:i/>
          <w:iCs/>
          <w:szCs w:val="18"/>
        </w:rPr>
      </w:pPr>
      <w:r w:rsidRPr="00E77B58">
        <w:rPr>
          <w:i/>
          <w:iCs/>
          <w:szCs w:val="18"/>
        </w:rPr>
        <w:t xml:space="preserve"> klaar zetten</w:t>
      </w:r>
      <w:bookmarkEnd w:id="63"/>
      <w:r w:rsidRPr="00E77B58">
        <w:rPr>
          <w:i/>
          <w:iCs/>
          <w:szCs w:val="18"/>
        </w:rPr>
        <w:t xml:space="preserve"> iedereen vanaf 9.30u tot …. (Kobe brengt koffiekoeken mee)</w:t>
      </w:r>
    </w:p>
    <w:p w14:paraId="4A9E2EAB"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Route uit zetten</w:t>
      </w:r>
    </w:p>
    <w:p w14:paraId="3171331C"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Tafels en stoelen &amp; stoelen zetten</w:t>
      </w:r>
    </w:p>
    <w:p w14:paraId="5EC27C9B"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Togen zetten</w:t>
      </w:r>
    </w:p>
    <w:p w14:paraId="6633326E"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Tentjes</w:t>
      </w:r>
    </w:p>
    <w:p w14:paraId="552283EC"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 xml:space="preserve">Hekken zetten </w:t>
      </w:r>
    </w:p>
    <w:p w14:paraId="282BC609"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Wegwijzers hangen</w:t>
      </w:r>
    </w:p>
    <w:p w14:paraId="3258FDD2"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Evenement borden zetten</w:t>
      </w:r>
    </w:p>
    <w:p w14:paraId="1B0E1DC2" w14:textId="77777777" w:rsidR="00E77B58" w:rsidRPr="00E77B58" w:rsidRDefault="00E77B58" w:rsidP="00E77B58">
      <w:pPr>
        <w:numPr>
          <w:ilvl w:val="0"/>
          <w:numId w:val="41"/>
        </w:numPr>
        <w:spacing w:after="60"/>
        <w:ind w:left="357" w:hanging="357"/>
        <w:rPr>
          <w:i/>
          <w:iCs/>
          <w:szCs w:val="18"/>
        </w:rPr>
      </w:pPr>
      <w:r w:rsidRPr="00E77B58">
        <w:rPr>
          <w:i/>
          <w:iCs/>
          <w:szCs w:val="18"/>
        </w:rPr>
        <w:t>Nog ophalen</w:t>
      </w:r>
    </w:p>
    <w:p w14:paraId="0798655C"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Hesp Kobe</w:t>
      </w:r>
    </w:p>
    <w:p w14:paraId="7C7531A4"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Kaas Bjorn</w:t>
      </w:r>
    </w:p>
    <w:p w14:paraId="36FE5BC3"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Boter Bjorn</w:t>
      </w:r>
    </w:p>
    <w:p w14:paraId="571312FE"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Joyce geld afhalen ( 2 kassa’s wisselgeld)</w:t>
      </w:r>
    </w:p>
    <w:p w14:paraId="11CC7B3C" w14:textId="77777777" w:rsidR="00E77B58" w:rsidRPr="00E77B58" w:rsidRDefault="00E77B58" w:rsidP="00E77B58">
      <w:pPr>
        <w:numPr>
          <w:ilvl w:val="0"/>
          <w:numId w:val="42"/>
        </w:numPr>
        <w:spacing w:after="60"/>
        <w:ind w:left="754" w:hanging="357"/>
        <w:rPr>
          <w:i/>
          <w:iCs/>
          <w:szCs w:val="18"/>
          <w:lang w:val="nl-NL"/>
        </w:rPr>
      </w:pPr>
      <w:proofErr w:type="spellStart"/>
      <w:r w:rsidRPr="00E77B58">
        <w:rPr>
          <w:i/>
          <w:iCs/>
          <w:szCs w:val="18"/>
          <w:lang w:val="nl-NL"/>
        </w:rPr>
        <w:t>Klj</w:t>
      </w:r>
      <w:proofErr w:type="spellEnd"/>
      <w:r w:rsidRPr="00E77B58">
        <w:rPr>
          <w:i/>
          <w:iCs/>
          <w:szCs w:val="18"/>
          <w:lang w:val="nl-NL"/>
        </w:rPr>
        <w:t xml:space="preserve"> </w:t>
      </w:r>
      <w:proofErr w:type="spellStart"/>
      <w:r w:rsidRPr="00E77B58">
        <w:rPr>
          <w:i/>
          <w:iCs/>
          <w:szCs w:val="18"/>
          <w:lang w:val="nl-NL"/>
        </w:rPr>
        <w:t>loenhout</w:t>
      </w:r>
      <w:proofErr w:type="spellEnd"/>
      <w:r w:rsidRPr="00E77B58">
        <w:rPr>
          <w:i/>
          <w:iCs/>
          <w:szCs w:val="18"/>
          <w:lang w:val="nl-NL"/>
        </w:rPr>
        <w:t xml:space="preserve"> </w:t>
      </w:r>
      <w:r w:rsidRPr="00E77B58">
        <w:rPr>
          <w:i/>
          <w:iCs/>
          <w:szCs w:val="18"/>
          <w:lang w:val="nl-NL"/>
        </w:rPr>
        <w:sym w:font="Wingdings" w:char="F0E8"/>
      </w:r>
      <w:r w:rsidRPr="00E77B58">
        <w:rPr>
          <w:i/>
          <w:iCs/>
          <w:szCs w:val="18"/>
          <w:lang w:val="nl-NL"/>
        </w:rPr>
        <w:t xml:space="preserve"> bakplaat Nick + gasfles</w:t>
      </w:r>
    </w:p>
    <w:p w14:paraId="6CA061EB"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 xml:space="preserve">Kartonnen bordjes </w:t>
      </w:r>
      <w:r w:rsidRPr="00E77B58">
        <w:rPr>
          <w:i/>
          <w:iCs/>
          <w:szCs w:val="18"/>
          <w:lang w:val="nl-NL"/>
        </w:rPr>
        <w:sym w:font="Wingdings" w:char="F0E8"/>
      </w:r>
      <w:r w:rsidRPr="00E77B58">
        <w:rPr>
          <w:i/>
          <w:iCs/>
          <w:szCs w:val="18"/>
          <w:lang w:val="nl-NL"/>
        </w:rPr>
        <w:t xml:space="preserve"> Dorien</w:t>
      </w:r>
    </w:p>
    <w:p w14:paraId="5FD96C41"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 xml:space="preserve">Vorkjes </w:t>
      </w:r>
      <w:r w:rsidRPr="00E77B58">
        <w:rPr>
          <w:i/>
          <w:iCs/>
          <w:szCs w:val="18"/>
          <w:lang w:val="nl-NL"/>
        </w:rPr>
        <w:sym w:font="Wingdings" w:char="F0E8"/>
      </w:r>
      <w:r w:rsidRPr="00E77B58">
        <w:rPr>
          <w:i/>
          <w:iCs/>
          <w:szCs w:val="18"/>
          <w:lang w:val="nl-NL"/>
        </w:rPr>
        <w:t xml:space="preserve"> Dorien</w:t>
      </w:r>
    </w:p>
    <w:p w14:paraId="331AEB6E" w14:textId="77777777" w:rsidR="00E77B58" w:rsidRPr="00E77B58" w:rsidRDefault="00E77B58" w:rsidP="00E77B58">
      <w:pPr>
        <w:rPr>
          <w:b/>
          <w:bCs/>
          <w:i/>
          <w:iCs/>
        </w:rPr>
      </w:pPr>
      <w:bookmarkStart w:id="64" w:name="_Toc26437164"/>
      <w:r w:rsidRPr="00E77B58">
        <w:rPr>
          <w:b/>
          <w:bCs/>
          <w:i/>
          <w:iCs/>
        </w:rPr>
        <w:t>Zondag</w:t>
      </w:r>
      <w:bookmarkEnd w:id="64"/>
      <w:r w:rsidRPr="00E77B58">
        <w:rPr>
          <w:b/>
          <w:bCs/>
          <w:i/>
          <w:iCs/>
        </w:rPr>
        <w:t xml:space="preserve"> (4/8) 7u : Iedereen</w:t>
      </w:r>
    </w:p>
    <w:p w14:paraId="2AC6B16E"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Kobe brengt koffiekoeken mee</w:t>
      </w:r>
    </w:p>
    <w:p w14:paraId="239193F7"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 xml:space="preserve">Kobe haalt broodjes </w:t>
      </w:r>
    </w:p>
    <w:p w14:paraId="22E63DC1"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 xml:space="preserve">Broodjes </w:t>
      </w:r>
    </w:p>
    <w:p w14:paraId="75DBD27A"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Stoelen zetten seingevers</w:t>
      </w:r>
    </w:p>
    <w:p w14:paraId="0D268976" w14:textId="77777777" w:rsidR="00E77B58" w:rsidRPr="00E77B58" w:rsidRDefault="00E77B58" w:rsidP="00E77B58">
      <w:pPr>
        <w:numPr>
          <w:ilvl w:val="0"/>
          <w:numId w:val="42"/>
        </w:numPr>
        <w:spacing w:after="60"/>
        <w:ind w:left="754" w:hanging="357"/>
        <w:rPr>
          <w:i/>
          <w:iCs/>
          <w:szCs w:val="18"/>
          <w:lang w:val="nl-NL"/>
        </w:rPr>
      </w:pPr>
      <w:r w:rsidRPr="00E77B58">
        <w:rPr>
          <w:i/>
          <w:iCs/>
          <w:szCs w:val="18"/>
          <w:lang w:val="nl-NL"/>
        </w:rPr>
        <w:t>Pieter wandelt de route (en zet laatste zaken op orde, en kijkt of alles nog op zijn plaats staat en hangt)</w:t>
      </w:r>
    </w:p>
    <w:p w14:paraId="1A742027" w14:textId="77777777" w:rsidR="00E77B58" w:rsidRPr="00E77B58" w:rsidRDefault="00E77B58" w:rsidP="00E77B58">
      <w:pPr>
        <w:numPr>
          <w:ilvl w:val="0"/>
          <w:numId w:val="42"/>
        </w:numPr>
        <w:spacing w:after="60"/>
        <w:ind w:left="754" w:hanging="357"/>
        <w:rPr>
          <w:i/>
          <w:iCs/>
          <w:szCs w:val="18"/>
          <w:lang w:val="nl-NL"/>
        </w:rPr>
      </w:pPr>
      <w:proofErr w:type="spellStart"/>
      <w:r w:rsidRPr="00E77B58">
        <w:rPr>
          <w:i/>
          <w:iCs/>
          <w:szCs w:val="18"/>
          <w:lang w:val="nl-NL"/>
        </w:rPr>
        <w:t>Pannekoeken</w:t>
      </w:r>
      <w:proofErr w:type="spellEnd"/>
      <w:r w:rsidRPr="00E77B58">
        <w:rPr>
          <w:i/>
          <w:iCs/>
          <w:szCs w:val="18"/>
          <w:lang w:val="nl-NL"/>
        </w:rPr>
        <w:t xml:space="preserve"> klaar tegen 11 u</w:t>
      </w:r>
    </w:p>
    <w:p w14:paraId="7402390E" w14:textId="77777777" w:rsidR="00E77B58" w:rsidRPr="00E77B58" w:rsidRDefault="00E77B58" w:rsidP="00E77B58">
      <w:pPr>
        <w:rPr>
          <w:b/>
          <w:bCs/>
          <w:i/>
          <w:iCs/>
        </w:rPr>
      </w:pPr>
      <w:bookmarkStart w:id="65" w:name="_Toc26437165"/>
      <w:r w:rsidRPr="00E77B58">
        <w:rPr>
          <w:b/>
          <w:bCs/>
          <w:i/>
          <w:iCs/>
        </w:rPr>
        <w:t>Maandag</w:t>
      </w:r>
      <w:bookmarkEnd w:id="65"/>
      <w:r w:rsidRPr="00E77B58">
        <w:rPr>
          <w:b/>
          <w:bCs/>
          <w:i/>
          <w:iCs/>
        </w:rPr>
        <w:t xml:space="preserve"> (5/8) namiddag</w:t>
      </w:r>
    </w:p>
    <w:p w14:paraId="1453B378" w14:textId="77777777" w:rsidR="00E77B58" w:rsidRPr="00E77B58" w:rsidRDefault="00E77B58" w:rsidP="00E77B58">
      <w:pPr>
        <w:numPr>
          <w:ilvl w:val="0"/>
          <w:numId w:val="41"/>
        </w:numPr>
        <w:spacing w:after="60"/>
        <w:ind w:left="357" w:hanging="357"/>
        <w:rPr>
          <w:i/>
          <w:iCs/>
          <w:szCs w:val="18"/>
        </w:rPr>
      </w:pPr>
      <w:r w:rsidRPr="00E77B58">
        <w:rPr>
          <w:i/>
          <w:iCs/>
          <w:szCs w:val="18"/>
        </w:rPr>
        <w:t>Opruim</w:t>
      </w:r>
    </w:p>
    <w:p w14:paraId="6A18ACED" w14:textId="77777777" w:rsidR="00E77B58" w:rsidRPr="00E77B58" w:rsidRDefault="00E77B58" w:rsidP="00E77B58">
      <w:pPr>
        <w:numPr>
          <w:ilvl w:val="0"/>
          <w:numId w:val="41"/>
        </w:numPr>
        <w:spacing w:after="60"/>
        <w:ind w:left="357" w:hanging="357"/>
        <w:rPr>
          <w:i/>
          <w:iCs/>
          <w:szCs w:val="18"/>
        </w:rPr>
      </w:pPr>
      <w:r w:rsidRPr="00E77B58">
        <w:rPr>
          <w:i/>
          <w:iCs/>
          <w:szCs w:val="18"/>
        </w:rPr>
        <w:t xml:space="preserve">Wegbrengen materialen: zie op voorhand gemaakte afspraken. </w:t>
      </w:r>
    </w:p>
    <w:p w14:paraId="4FAEF1FD" w14:textId="77777777" w:rsidR="00E77B58" w:rsidRPr="00E77B58" w:rsidRDefault="00E77B58" w:rsidP="00E77B58">
      <w:pPr>
        <w:rPr>
          <w:i/>
          <w:iCs/>
        </w:rPr>
      </w:pPr>
    </w:p>
    <w:p w14:paraId="0586545A" w14:textId="77777777" w:rsidR="00E77B58" w:rsidRPr="00E77B58" w:rsidRDefault="00E77B58" w:rsidP="00E77B58">
      <w:r w:rsidRPr="00E77B58">
        <w:rPr>
          <w:b/>
          <w:bCs/>
        </w:rPr>
        <w:t xml:space="preserve">Tip: </w:t>
      </w:r>
      <w:r w:rsidRPr="00E77B58">
        <w:t xml:space="preserve">zorg dat er 2 mensen zijn die van alles op de hoogte zijn en iedereen kunnen coördineren </w:t>
      </w:r>
      <w:proofErr w:type="spellStart"/>
      <w:r w:rsidRPr="00E77B58">
        <w:t>gedurend</w:t>
      </w:r>
      <w:proofErr w:type="spellEnd"/>
    </w:p>
    <w:p w14:paraId="3E9DDE08" w14:textId="466B4EE3" w:rsidR="004E0907" w:rsidRDefault="004E0907" w:rsidP="008151CA">
      <w:pPr>
        <w:pStyle w:val="Kop1"/>
      </w:pPr>
      <w:bookmarkStart w:id="66" w:name="_Toc26442239"/>
      <w:bookmarkStart w:id="67" w:name="_Toc26437116"/>
      <w:r>
        <w:t>Uitvoering</w:t>
      </w:r>
      <w:bookmarkEnd w:id="66"/>
      <w:r w:rsidR="008E70D2">
        <w:t xml:space="preserve"> EVENEMENT (dag zelf)</w:t>
      </w:r>
    </w:p>
    <w:p w14:paraId="4D573868" w14:textId="77777777" w:rsidR="00773FE2" w:rsidRPr="007031C6" w:rsidRDefault="00773FE2" w:rsidP="00773FE2">
      <w:r>
        <w:t xml:space="preserve">Maak een planning op over het verloop van het evenement en wie dit coördineert. </w:t>
      </w:r>
    </w:p>
    <w:tbl>
      <w:tblPr>
        <w:tblStyle w:val="Rastertabel4-Accent3"/>
        <w:tblW w:w="0" w:type="auto"/>
        <w:tblLook w:val="04A0" w:firstRow="1" w:lastRow="0" w:firstColumn="1" w:lastColumn="0" w:noHBand="0" w:noVBand="1"/>
      </w:tblPr>
      <w:tblGrid>
        <w:gridCol w:w="987"/>
        <w:gridCol w:w="1363"/>
        <w:gridCol w:w="5158"/>
        <w:gridCol w:w="1553"/>
      </w:tblGrid>
      <w:tr w:rsidR="00773FE2" w:rsidRPr="004A48F1" w14:paraId="7F73E006" w14:textId="77777777" w:rsidTr="001C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261BDBA1" w14:textId="77777777" w:rsidR="00773FE2" w:rsidRPr="004A48F1" w:rsidRDefault="00773FE2" w:rsidP="001C37C6">
            <w:bookmarkStart w:id="68" w:name="_Hlk51921712"/>
            <w:r>
              <w:t xml:space="preserve">Dag </w:t>
            </w:r>
          </w:p>
        </w:tc>
        <w:tc>
          <w:tcPr>
            <w:tcW w:w="1363" w:type="dxa"/>
          </w:tcPr>
          <w:p w14:paraId="15C56DE8" w14:textId="77777777" w:rsidR="00773FE2" w:rsidRPr="004A48F1" w:rsidRDefault="00773FE2" w:rsidP="001C37C6">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uur</w:t>
            </w:r>
          </w:p>
        </w:tc>
        <w:tc>
          <w:tcPr>
            <w:tcW w:w="5158" w:type="dxa"/>
          </w:tcPr>
          <w:p w14:paraId="52161C85" w14:textId="77777777" w:rsidR="00773FE2" w:rsidRPr="004A48F1" w:rsidRDefault="00773FE2" w:rsidP="001C37C6">
            <w:pPr>
              <w:cnfStyle w:val="100000000000" w:firstRow="1" w:lastRow="0" w:firstColumn="0" w:lastColumn="0" w:oddVBand="0" w:evenVBand="0" w:oddHBand="0" w:evenHBand="0" w:firstRowFirstColumn="0" w:firstRowLastColumn="0" w:lastRowFirstColumn="0" w:lastRowLastColumn="0"/>
            </w:pPr>
            <w:r>
              <w:t>Wat</w:t>
            </w:r>
          </w:p>
        </w:tc>
        <w:tc>
          <w:tcPr>
            <w:tcW w:w="1553" w:type="dxa"/>
          </w:tcPr>
          <w:p w14:paraId="3550FFD8" w14:textId="77777777" w:rsidR="00773FE2" w:rsidRPr="004A48F1" w:rsidRDefault="00773FE2" w:rsidP="001C37C6">
            <w:pPr>
              <w:cnfStyle w:val="100000000000" w:firstRow="1" w:lastRow="0" w:firstColumn="0" w:lastColumn="0" w:oddVBand="0" w:evenVBand="0" w:oddHBand="0" w:evenHBand="0" w:firstRowFirstColumn="0" w:firstRowLastColumn="0" w:lastRowFirstColumn="0" w:lastRowLastColumn="0"/>
            </w:pPr>
            <w:r>
              <w:t>Wie</w:t>
            </w:r>
          </w:p>
        </w:tc>
      </w:tr>
      <w:tr w:rsidR="00773FE2" w:rsidRPr="000C0775" w14:paraId="63D4C873"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B664F3A" w14:textId="77777777" w:rsidR="00773FE2" w:rsidRPr="000C0775" w:rsidRDefault="00773FE2" w:rsidP="001C37C6"/>
        </w:tc>
        <w:tc>
          <w:tcPr>
            <w:tcW w:w="1363" w:type="dxa"/>
          </w:tcPr>
          <w:p w14:paraId="3EFA2017" w14:textId="77777777" w:rsidR="00773FE2" w:rsidRPr="000C0775" w:rsidRDefault="00773FE2" w:rsidP="001C37C6">
            <w:pPr>
              <w:cnfStyle w:val="000000100000" w:firstRow="0" w:lastRow="0" w:firstColumn="0" w:lastColumn="0" w:oddVBand="0" w:evenVBand="0" w:oddHBand="1" w:evenHBand="0" w:firstRowFirstColumn="0" w:firstRowLastColumn="0" w:lastRowFirstColumn="0" w:lastRowLastColumn="0"/>
              <w:rPr>
                <w:b/>
              </w:rPr>
            </w:pPr>
          </w:p>
        </w:tc>
        <w:tc>
          <w:tcPr>
            <w:tcW w:w="5158" w:type="dxa"/>
          </w:tcPr>
          <w:p w14:paraId="1CADD8CA" w14:textId="77777777" w:rsidR="00773FE2" w:rsidRPr="000C0775" w:rsidRDefault="00773FE2" w:rsidP="001C37C6">
            <w:pPr>
              <w:cnfStyle w:val="000000100000" w:firstRow="0" w:lastRow="0" w:firstColumn="0" w:lastColumn="0" w:oddVBand="0" w:evenVBand="0" w:oddHBand="1" w:evenHBand="0" w:firstRowFirstColumn="0" w:firstRowLastColumn="0" w:lastRowFirstColumn="0" w:lastRowLastColumn="0"/>
              <w:rPr>
                <w:b/>
              </w:rPr>
            </w:pPr>
          </w:p>
        </w:tc>
        <w:tc>
          <w:tcPr>
            <w:tcW w:w="1553" w:type="dxa"/>
          </w:tcPr>
          <w:p w14:paraId="54628D55" w14:textId="77777777" w:rsidR="00773FE2" w:rsidRPr="000C0775" w:rsidRDefault="00773FE2" w:rsidP="001C37C6">
            <w:pPr>
              <w:cnfStyle w:val="000000100000" w:firstRow="0" w:lastRow="0" w:firstColumn="0" w:lastColumn="0" w:oddVBand="0" w:evenVBand="0" w:oddHBand="1" w:evenHBand="0" w:firstRowFirstColumn="0" w:firstRowLastColumn="0" w:lastRowFirstColumn="0" w:lastRowLastColumn="0"/>
              <w:rPr>
                <w:b/>
              </w:rPr>
            </w:pPr>
          </w:p>
        </w:tc>
      </w:tr>
      <w:tr w:rsidR="00773FE2" w:rsidRPr="000C0775" w14:paraId="0A3C086D" w14:textId="77777777" w:rsidTr="001C37C6">
        <w:tc>
          <w:tcPr>
            <w:cnfStyle w:val="001000000000" w:firstRow="0" w:lastRow="0" w:firstColumn="1" w:lastColumn="0" w:oddVBand="0" w:evenVBand="0" w:oddHBand="0" w:evenHBand="0" w:firstRowFirstColumn="0" w:firstRowLastColumn="0" w:lastRowFirstColumn="0" w:lastRowLastColumn="0"/>
            <w:tcW w:w="987" w:type="dxa"/>
          </w:tcPr>
          <w:p w14:paraId="751AC40F" w14:textId="77777777" w:rsidR="00773FE2" w:rsidRPr="000C0775" w:rsidRDefault="00773FE2" w:rsidP="001C37C6"/>
        </w:tc>
        <w:tc>
          <w:tcPr>
            <w:tcW w:w="1363" w:type="dxa"/>
          </w:tcPr>
          <w:p w14:paraId="1EE05CF3" w14:textId="77777777" w:rsidR="00773FE2" w:rsidRPr="000C0775" w:rsidRDefault="00773FE2" w:rsidP="001C37C6">
            <w:pPr>
              <w:cnfStyle w:val="000000000000" w:firstRow="0" w:lastRow="0" w:firstColumn="0" w:lastColumn="0" w:oddVBand="0" w:evenVBand="0" w:oddHBand="0" w:evenHBand="0" w:firstRowFirstColumn="0" w:firstRowLastColumn="0" w:lastRowFirstColumn="0" w:lastRowLastColumn="0"/>
              <w:rPr>
                <w:b/>
              </w:rPr>
            </w:pPr>
          </w:p>
        </w:tc>
        <w:tc>
          <w:tcPr>
            <w:tcW w:w="5158" w:type="dxa"/>
          </w:tcPr>
          <w:p w14:paraId="205AA687" w14:textId="77777777" w:rsidR="00773FE2" w:rsidRPr="000C0775" w:rsidRDefault="00773FE2" w:rsidP="001C37C6">
            <w:pPr>
              <w:cnfStyle w:val="000000000000" w:firstRow="0" w:lastRow="0" w:firstColumn="0" w:lastColumn="0" w:oddVBand="0" w:evenVBand="0" w:oddHBand="0" w:evenHBand="0" w:firstRowFirstColumn="0" w:firstRowLastColumn="0" w:lastRowFirstColumn="0" w:lastRowLastColumn="0"/>
              <w:rPr>
                <w:b/>
              </w:rPr>
            </w:pPr>
          </w:p>
        </w:tc>
        <w:tc>
          <w:tcPr>
            <w:tcW w:w="1553" w:type="dxa"/>
          </w:tcPr>
          <w:p w14:paraId="50B35120" w14:textId="77777777" w:rsidR="00773FE2" w:rsidRPr="000C0775" w:rsidRDefault="00773FE2" w:rsidP="001C37C6">
            <w:pPr>
              <w:cnfStyle w:val="000000000000" w:firstRow="0" w:lastRow="0" w:firstColumn="0" w:lastColumn="0" w:oddVBand="0" w:evenVBand="0" w:oddHBand="0" w:evenHBand="0" w:firstRowFirstColumn="0" w:firstRowLastColumn="0" w:lastRowFirstColumn="0" w:lastRowLastColumn="0"/>
              <w:rPr>
                <w:b/>
              </w:rPr>
            </w:pPr>
          </w:p>
        </w:tc>
      </w:tr>
      <w:bookmarkEnd w:id="68"/>
    </w:tbl>
    <w:p w14:paraId="3C1C023C" w14:textId="77777777" w:rsidR="00773FE2" w:rsidRDefault="00773FE2" w:rsidP="00773FE2"/>
    <w:p w14:paraId="198E79F6" w14:textId="77777777" w:rsidR="00773FE2" w:rsidRDefault="00773FE2" w:rsidP="00773FE2">
      <w:r>
        <w:t xml:space="preserve">Maak een lijstje op met kleine zaken die je makkelijk zou kunnen vergeten (kan eventueel per persoon). </w:t>
      </w:r>
    </w:p>
    <w:p w14:paraId="09E994C2" w14:textId="77777777" w:rsidR="00773FE2" w:rsidRDefault="00773FE2" w:rsidP="00773FE2">
      <w:r>
        <w:t xml:space="preserve">Typische voorbeelden zijn: wc papier, servetten, balpennen, … </w:t>
      </w:r>
    </w:p>
    <w:tbl>
      <w:tblPr>
        <w:tblStyle w:val="Rastertabel4-Accent3"/>
        <w:tblW w:w="5000" w:type="pct"/>
        <w:tblLook w:val="04A0" w:firstRow="1" w:lastRow="0" w:firstColumn="1" w:lastColumn="0" w:noHBand="0" w:noVBand="1"/>
      </w:tblPr>
      <w:tblGrid>
        <w:gridCol w:w="9061"/>
      </w:tblGrid>
      <w:tr w:rsidR="00773FE2" w:rsidRPr="007E2078" w14:paraId="52E36BB5" w14:textId="77777777" w:rsidTr="001C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0FC8767" w14:textId="77777777" w:rsidR="00773FE2" w:rsidRPr="007E2078" w:rsidRDefault="00773FE2" w:rsidP="001C37C6">
            <w:pPr>
              <w:rPr>
                <w:lang w:val="nl-NL"/>
              </w:rPr>
            </w:pPr>
            <w:r w:rsidRPr="67EE3CBB">
              <w:rPr>
                <w:lang w:val="nl-NL"/>
              </w:rPr>
              <w:lastRenderedPageBreak/>
              <w:t>Wat mee te nemen naar je initiatief?</w:t>
            </w:r>
          </w:p>
        </w:tc>
      </w:tr>
      <w:tr w:rsidR="00773FE2" w:rsidRPr="000C0775" w14:paraId="3ADBE679"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9A7F12B" w14:textId="77777777" w:rsidR="00773FE2" w:rsidRPr="000C0775" w:rsidRDefault="00773FE2" w:rsidP="001C37C6">
            <w:pPr>
              <w:rPr>
                <w:b w:val="0"/>
                <w:bCs w:val="0"/>
                <w:lang w:val="nl-NL"/>
              </w:rPr>
            </w:pPr>
          </w:p>
        </w:tc>
      </w:tr>
      <w:tr w:rsidR="00773FE2" w:rsidRPr="000C0775" w14:paraId="36BFB8D2" w14:textId="77777777" w:rsidTr="001C37C6">
        <w:tc>
          <w:tcPr>
            <w:cnfStyle w:val="001000000000" w:firstRow="0" w:lastRow="0" w:firstColumn="1" w:lastColumn="0" w:oddVBand="0" w:evenVBand="0" w:oddHBand="0" w:evenHBand="0" w:firstRowFirstColumn="0" w:firstRowLastColumn="0" w:lastRowFirstColumn="0" w:lastRowLastColumn="0"/>
            <w:tcW w:w="5000" w:type="pct"/>
          </w:tcPr>
          <w:p w14:paraId="21258082" w14:textId="77777777" w:rsidR="00773FE2" w:rsidRPr="000C0775" w:rsidRDefault="00773FE2" w:rsidP="001C37C6">
            <w:pPr>
              <w:rPr>
                <w:b w:val="0"/>
                <w:bCs w:val="0"/>
                <w:lang w:val="nl-NL"/>
              </w:rPr>
            </w:pPr>
          </w:p>
        </w:tc>
      </w:tr>
      <w:tr w:rsidR="00773FE2" w:rsidRPr="000C0775" w14:paraId="59BD7371"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4220F9A" w14:textId="77777777" w:rsidR="00773FE2" w:rsidRPr="000C0775" w:rsidRDefault="00773FE2" w:rsidP="001C37C6">
            <w:pPr>
              <w:rPr>
                <w:b w:val="0"/>
                <w:lang w:val="nl-NL"/>
              </w:rPr>
            </w:pPr>
          </w:p>
        </w:tc>
      </w:tr>
      <w:tr w:rsidR="00773FE2" w:rsidRPr="000C0775" w14:paraId="016DEE78" w14:textId="77777777" w:rsidTr="001C37C6">
        <w:tc>
          <w:tcPr>
            <w:cnfStyle w:val="001000000000" w:firstRow="0" w:lastRow="0" w:firstColumn="1" w:lastColumn="0" w:oddVBand="0" w:evenVBand="0" w:oddHBand="0" w:evenHBand="0" w:firstRowFirstColumn="0" w:firstRowLastColumn="0" w:lastRowFirstColumn="0" w:lastRowLastColumn="0"/>
            <w:tcW w:w="5000" w:type="pct"/>
          </w:tcPr>
          <w:p w14:paraId="5402907D" w14:textId="77777777" w:rsidR="00773FE2" w:rsidRPr="000C0775" w:rsidRDefault="00773FE2" w:rsidP="001C37C6">
            <w:pPr>
              <w:rPr>
                <w:b w:val="0"/>
                <w:lang w:val="nl-NL"/>
              </w:rPr>
            </w:pPr>
          </w:p>
        </w:tc>
      </w:tr>
    </w:tbl>
    <w:p w14:paraId="71622A03" w14:textId="77777777" w:rsidR="00773FE2" w:rsidRDefault="00773FE2" w:rsidP="00773FE2"/>
    <w:p w14:paraId="5DF2ACAD" w14:textId="77777777" w:rsidR="00773FE2" w:rsidRDefault="00773FE2" w:rsidP="00773FE2">
      <w:r>
        <w:t xml:space="preserve">Maak op voorhand een lijstje met wat je zeker moet melden aan de medewerkers. Zeker handig wanneer je samenwerkt met een bevriende vereniging, … goede afspraken maken goede vrienden. </w:t>
      </w:r>
    </w:p>
    <w:tbl>
      <w:tblPr>
        <w:tblStyle w:val="Rastertabel4-Accent3"/>
        <w:tblW w:w="5000" w:type="pct"/>
        <w:tblLook w:val="04A0" w:firstRow="1" w:lastRow="0" w:firstColumn="1" w:lastColumn="0" w:noHBand="0" w:noVBand="1"/>
      </w:tblPr>
      <w:tblGrid>
        <w:gridCol w:w="9061"/>
      </w:tblGrid>
      <w:tr w:rsidR="00773FE2" w:rsidRPr="007E2078" w14:paraId="7B4B5E6A" w14:textId="77777777" w:rsidTr="001C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1D74A54" w14:textId="77777777" w:rsidR="00773FE2" w:rsidRPr="007E2078" w:rsidRDefault="00773FE2" w:rsidP="001C37C6">
            <w:pPr>
              <w:rPr>
                <w:lang w:val="nl-NL"/>
              </w:rPr>
            </w:pPr>
            <w:r w:rsidRPr="67EE3CBB">
              <w:rPr>
                <w:lang w:val="nl-NL"/>
              </w:rPr>
              <w:t>Briefing medewerkers</w:t>
            </w:r>
          </w:p>
        </w:tc>
      </w:tr>
      <w:tr w:rsidR="00773FE2" w14:paraId="52F2FDCB" w14:textId="77777777" w:rsidTr="001C37C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00" w:type="pct"/>
          </w:tcPr>
          <w:p w14:paraId="157209E9" w14:textId="77777777" w:rsidR="00773FE2" w:rsidRPr="00455135" w:rsidRDefault="00773FE2" w:rsidP="001C37C6">
            <w:pPr>
              <w:rPr>
                <w:b w:val="0"/>
                <w:bCs w:val="0"/>
                <w:lang w:val="nl-NL"/>
              </w:rPr>
            </w:pPr>
          </w:p>
        </w:tc>
      </w:tr>
      <w:tr w:rsidR="00773FE2" w14:paraId="3143044A" w14:textId="77777777" w:rsidTr="001C37C6">
        <w:trPr>
          <w:trHeight w:val="329"/>
        </w:trPr>
        <w:tc>
          <w:tcPr>
            <w:cnfStyle w:val="001000000000" w:firstRow="0" w:lastRow="0" w:firstColumn="1" w:lastColumn="0" w:oddVBand="0" w:evenVBand="0" w:oddHBand="0" w:evenHBand="0" w:firstRowFirstColumn="0" w:firstRowLastColumn="0" w:lastRowFirstColumn="0" w:lastRowLastColumn="0"/>
            <w:tcW w:w="5000" w:type="pct"/>
          </w:tcPr>
          <w:p w14:paraId="4EFF3FE5" w14:textId="77777777" w:rsidR="00773FE2" w:rsidRPr="00455135" w:rsidRDefault="00773FE2" w:rsidP="001C37C6">
            <w:pPr>
              <w:rPr>
                <w:b w:val="0"/>
                <w:bCs w:val="0"/>
                <w:lang w:val="nl-NL"/>
              </w:rPr>
            </w:pPr>
          </w:p>
        </w:tc>
      </w:tr>
      <w:tr w:rsidR="00773FE2" w14:paraId="250CB35F" w14:textId="77777777" w:rsidTr="001C37C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00" w:type="pct"/>
          </w:tcPr>
          <w:p w14:paraId="73086B63" w14:textId="77777777" w:rsidR="00773FE2" w:rsidRPr="00455135" w:rsidRDefault="00773FE2" w:rsidP="001C37C6">
            <w:pPr>
              <w:rPr>
                <w:b w:val="0"/>
                <w:bCs w:val="0"/>
                <w:lang w:val="nl-NL"/>
              </w:rPr>
            </w:pPr>
          </w:p>
        </w:tc>
      </w:tr>
    </w:tbl>
    <w:p w14:paraId="734A0778" w14:textId="77777777" w:rsidR="00773FE2" w:rsidRDefault="00773FE2" w:rsidP="00773FE2"/>
    <w:p w14:paraId="7A0D7D21" w14:textId="77777777" w:rsidR="00773FE2" w:rsidRDefault="00773FE2" w:rsidP="00773FE2">
      <w:pPr>
        <w:pStyle w:val="Kop1"/>
      </w:pPr>
      <w:bookmarkStart w:id="69" w:name="_Toc51922744"/>
      <w:r>
        <w:t>Na het evenement</w:t>
      </w:r>
      <w:bookmarkEnd w:id="69"/>
      <w:r>
        <w:t xml:space="preserve"> </w:t>
      </w:r>
    </w:p>
    <w:p w14:paraId="7286429D" w14:textId="77777777" w:rsidR="00773FE2" w:rsidRPr="00AC5ADF" w:rsidRDefault="00773FE2" w:rsidP="00773FE2"/>
    <w:tbl>
      <w:tblPr>
        <w:tblStyle w:val="Rastertabel4-Accent3"/>
        <w:tblW w:w="9060" w:type="dxa"/>
        <w:tblLook w:val="04A0" w:firstRow="1" w:lastRow="0" w:firstColumn="1" w:lastColumn="0" w:noHBand="0" w:noVBand="1"/>
      </w:tblPr>
      <w:tblGrid>
        <w:gridCol w:w="6570"/>
        <w:gridCol w:w="1425"/>
        <w:gridCol w:w="1065"/>
      </w:tblGrid>
      <w:tr w:rsidR="00773FE2" w:rsidRPr="00AC1C2C" w14:paraId="38D441C4" w14:textId="77777777" w:rsidTr="001C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14:paraId="23B662F8" w14:textId="77777777" w:rsidR="00773FE2" w:rsidRPr="00AC1C2C" w:rsidRDefault="00773FE2" w:rsidP="001C37C6">
            <w:pPr>
              <w:rPr>
                <w:bCs w:val="0"/>
                <w:lang w:val="nl-NL"/>
              </w:rPr>
            </w:pPr>
          </w:p>
        </w:tc>
        <w:tc>
          <w:tcPr>
            <w:tcW w:w="1425" w:type="dxa"/>
          </w:tcPr>
          <w:p w14:paraId="26FF8728" w14:textId="77777777" w:rsidR="00773FE2" w:rsidRPr="00AC1C2C" w:rsidRDefault="00773FE2" w:rsidP="001C37C6">
            <w:pPr>
              <w:cnfStyle w:val="100000000000" w:firstRow="1" w:lastRow="0" w:firstColumn="0" w:lastColumn="0" w:oddVBand="0" w:evenVBand="0" w:oddHBand="0" w:evenHBand="0" w:firstRowFirstColumn="0" w:firstRowLastColumn="0" w:lastRowFirstColumn="0" w:lastRowLastColumn="0"/>
              <w:rPr>
                <w:bCs w:val="0"/>
                <w:szCs w:val="24"/>
                <w:lang w:val="nl-NL"/>
              </w:rPr>
            </w:pPr>
            <w:r w:rsidRPr="00AC1C2C">
              <w:rPr>
                <w:bCs w:val="0"/>
                <w:szCs w:val="24"/>
                <w:lang w:val="nl-NL"/>
              </w:rPr>
              <w:t>Wie</w:t>
            </w:r>
          </w:p>
        </w:tc>
        <w:tc>
          <w:tcPr>
            <w:tcW w:w="1065" w:type="dxa"/>
          </w:tcPr>
          <w:p w14:paraId="33F0D2D0" w14:textId="77777777" w:rsidR="00773FE2" w:rsidRPr="00AC1C2C" w:rsidRDefault="00773FE2" w:rsidP="001C37C6">
            <w:pPr>
              <w:cnfStyle w:val="100000000000" w:firstRow="1" w:lastRow="0" w:firstColumn="0" w:lastColumn="0" w:oddVBand="0" w:evenVBand="0" w:oddHBand="0" w:evenHBand="0" w:firstRowFirstColumn="0" w:firstRowLastColumn="0" w:lastRowFirstColumn="0" w:lastRowLastColumn="0"/>
              <w:rPr>
                <w:bCs w:val="0"/>
                <w:szCs w:val="24"/>
                <w:lang w:val="nl-NL"/>
              </w:rPr>
            </w:pPr>
            <w:r w:rsidRPr="00AC1C2C">
              <w:rPr>
                <w:bCs w:val="0"/>
                <w:szCs w:val="24"/>
                <w:lang w:val="nl-NL"/>
              </w:rPr>
              <w:t>OK?</w:t>
            </w:r>
          </w:p>
        </w:tc>
      </w:tr>
      <w:tr w:rsidR="00773FE2" w:rsidRPr="00080195" w14:paraId="0CD4DD32"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14:paraId="41EBCBA1" w14:textId="77777777" w:rsidR="00773FE2" w:rsidRDefault="00773FE2" w:rsidP="001C37C6">
            <w:pPr>
              <w:rPr>
                <w:b w:val="0"/>
                <w:bCs w:val="0"/>
                <w:lang w:val="nl-NL"/>
              </w:rPr>
            </w:pPr>
            <w:r w:rsidRPr="00080195">
              <w:rPr>
                <w:lang w:val="nl-NL"/>
              </w:rPr>
              <w:t xml:space="preserve">Evaluatie </w:t>
            </w:r>
          </w:p>
          <w:p w14:paraId="0DEFA7A6" w14:textId="77777777" w:rsidR="00773FE2" w:rsidRPr="00080195" w:rsidRDefault="00773FE2" w:rsidP="001C37C6">
            <w:pPr>
              <w:pStyle w:val="Bullets1"/>
              <w:rPr>
                <w:b w:val="0"/>
                <w:bCs w:val="0"/>
                <w:lang w:val="nl-NL"/>
              </w:rPr>
            </w:pPr>
            <w:r>
              <w:rPr>
                <w:b w:val="0"/>
                <w:bCs w:val="0"/>
                <w:lang w:val="nl-NL"/>
              </w:rPr>
              <w:t>Wordt er een evaluatie uitgestuurd naar deelnemers en aanwezigen</w:t>
            </w:r>
          </w:p>
          <w:p w14:paraId="3DFF3BB5" w14:textId="77777777" w:rsidR="00773FE2" w:rsidRPr="00080195" w:rsidRDefault="00773FE2" w:rsidP="001C37C6">
            <w:pPr>
              <w:pStyle w:val="Bullets1"/>
              <w:rPr>
                <w:b w:val="0"/>
                <w:bCs w:val="0"/>
                <w:lang w:val="nl-NL"/>
              </w:rPr>
            </w:pPr>
            <w:r>
              <w:rPr>
                <w:b w:val="0"/>
                <w:bCs w:val="0"/>
                <w:lang w:val="nl-NL"/>
              </w:rPr>
              <w:t xml:space="preserve">Evaluatie met de organisatie: wat ging goed? Wat kan beter? </w:t>
            </w:r>
          </w:p>
        </w:tc>
        <w:tc>
          <w:tcPr>
            <w:tcW w:w="1425" w:type="dxa"/>
          </w:tcPr>
          <w:p w14:paraId="03A275A2" w14:textId="77777777" w:rsidR="00773FE2" w:rsidRPr="00080195" w:rsidRDefault="00773FE2" w:rsidP="001C37C6">
            <w:pPr>
              <w:cnfStyle w:val="000000100000" w:firstRow="0" w:lastRow="0" w:firstColumn="0" w:lastColumn="0" w:oddVBand="0" w:evenVBand="0" w:oddHBand="1" w:evenHBand="0" w:firstRowFirstColumn="0" w:firstRowLastColumn="0" w:lastRowFirstColumn="0" w:lastRowLastColumn="0"/>
              <w:rPr>
                <w:b/>
                <w:bCs/>
                <w:lang w:val="nl-NL"/>
              </w:rPr>
            </w:pPr>
          </w:p>
        </w:tc>
        <w:tc>
          <w:tcPr>
            <w:tcW w:w="1065" w:type="dxa"/>
          </w:tcPr>
          <w:p w14:paraId="0A878A64" w14:textId="77777777" w:rsidR="00773FE2" w:rsidRPr="00080195" w:rsidRDefault="00773FE2" w:rsidP="001C37C6">
            <w:pPr>
              <w:cnfStyle w:val="000000100000" w:firstRow="0" w:lastRow="0" w:firstColumn="0" w:lastColumn="0" w:oddVBand="0" w:evenVBand="0" w:oddHBand="1" w:evenHBand="0" w:firstRowFirstColumn="0" w:firstRowLastColumn="0" w:lastRowFirstColumn="0" w:lastRowLastColumn="0"/>
              <w:rPr>
                <w:b/>
                <w:bCs/>
                <w:lang w:val="nl-NL"/>
              </w:rPr>
            </w:pPr>
          </w:p>
        </w:tc>
      </w:tr>
      <w:tr w:rsidR="00773FE2" w:rsidRPr="00455135" w14:paraId="1ABD59F8" w14:textId="77777777" w:rsidTr="001C37C6">
        <w:tc>
          <w:tcPr>
            <w:cnfStyle w:val="001000000000" w:firstRow="0" w:lastRow="0" w:firstColumn="1" w:lastColumn="0" w:oddVBand="0" w:evenVBand="0" w:oddHBand="0" w:evenHBand="0" w:firstRowFirstColumn="0" w:firstRowLastColumn="0" w:lastRowFirstColumn="0" w:lastRowLastColumn="0"/>
            <w:tcW w:w="6570" w:type="dxa"/>
          </w:tcPr>
          <w:p w14:paraId="5D3689D9" w14:textId="77777777" w:rsidR="00773FE2" w:rsidRPr="00455135" w:rsidRDefault="00773FE2" w:rsidP="001C37C6">
            <w:pPr>
              <w:rPr>
                <w:b w:val="0"/>
                <w:bCs w:val="0"/>
                <w:lang w:val="nl-NL"/>
              </w:rPr>
            </w:pPr>
            <w:r w:rsidRPr="67EE3CBB">
              <w:rPr>
                <w:b w:val="0"/>
                <w:bCs w:val="0"/>
                <w:lang w:val="nl-NL"/>
              </w:rPr>
              <w:t>Facturen opvragen</w:t>
            </w:r>
            <w:r>
              <w:rPr>
                <w:b w:val="0"/>
                <w:bCs w:val="0"/>
                <w:lang w:val="nl-NL"/>
              </w:rPr>
              <w:t xml:space="preserve"> </w:t>
            </w:r>
          </w:p>
        </w:tc>
        <w:tc>
          <w:tcPr>
            <w:tcW w:w="1425" w:type="dxa"/>
          </w:tcPr>
          <w:p w14:paraId="10533D00" w14:textId="77777777" w:rsidR="00773FE2" w:rsidRPr="00455135" w:rsidRDefault="00773FE2" w:rsidP="001C37C6">
            <w:pPr>
              <w:cnfStyle w:val="000000000000" w:firstRow="0" w:lastRow="0" w:firstColumn="0" w:lastColumn="0" w:oddVBand="0" w:evenVBand="0" w:oddHBand="0" w:evenHBand="0" w:firstRowFirstColumn="0" w:firstRowLastColumn="0" w:lastRowFirstColumn="0" w:lastRowLastColumn="0"/>
              <w:rPr>
                <w:lang w:val="nl-NL"/>
              </w:rPr>
            </w:pPr>
          </w:p>
        </w:tc>
        <w:tc>
          <w:tcPr>
            <w:tcW w:w="1065" w:type="dxa"/>
          </w:tcPr>
          <w:p w14:paraId="6457E371" w14:textId="77777777" w:rsidR="00773FE2" w:rsidRDefault="00773FE2" w:rsidP="001C37C6">
            <w:pPr>
              <w:cnfStyle w:val="000000000000" w:firstRow="0" w:lastRow="0" w:firstColumn="0" w:lastColumn="0" w:oddVBand="0" w:evenVBand="0" w:oddHBand="0" w:evenHBand="0" w:firstRowFirstColumn="0" w:firstRowLastColumn="0" w:lastRowFirstColumn="0" w:lastRowLastColumn="0"/>
              <w:rPr>
                <w:lang w:val="nl-NL"/>
              </w:rPr>
            </w:pPr>
          </w:p>
        </w:tc>
      </w:tr>
      <w:tr w:rsidR="00773FE2" w:rsidRPr="00455135" w14:paraId="6AB1D81E"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14:paraId="6D31327E" w14:textId="77777777" w:rsidR="00773FE2" w:rsidRPr="00455135" w:rsidRDefault="00773FE2" w:rsidP="001C37C6">
            <w:pPr>
              <w:rPr>
                <w:b w:val="0"/>
                <w:bCs w:val="0"/>
                <w:lang w:val="nl-NL"/>
              </w:rPr>
            </w:pPr>
            <w:r w:rsidRPr="67EE3CBB">
              <w:rPr>
                <w:b w:val="0"/>
                <w:bCs w:val="0"/>
                <w:lang w:val="nl-NL"/>
              </w:rPr>
              <w:t>Balans makken</w:t>
            </w:r>
          </w:p>
        </w:tc>
        <w:tc>
          <w:tcPr>
            <w:tcW w:w="1425" w:type="dxa"/>
          </w:tcPr>
          <w:p w14:paraId="136AFCD8" w14:textId="77777777" w:rsidR="00773FE2" w:rsidRPr="00455135" w:rsidRDefault="00773FE2" w:rsidP="001C37C6">
            <w:pPr>
              <w:cnfStyle w:val="000000100000" w:firstRow="0" w:lastRow="0" w:firstColumn="0" w:lastColumn="0" w:oddVBand="0" w:evenVBand="0" w:oddHBand="1" w:evenHBand="0" w:firstRowFirstColumn="0" w:firstRowLastColumn="0" w:lastRowFirstColumn="0" w:lastRowLastColumn="0"/>
              <w:rPr>
                <w:lang w:val="nl-NL"/>
              </w:rPr>
            </w:pPr>
          </w:p>
        </w:tc>
        <w:tc>
          <w:tcPr>
            <w:tcW w:w="1065" w:type="dxa"/>
          </w:tcPr>
          <w:p w14:paraId="0A72A1B2" w14:textId="77777777" w:rsidR="00773FE2" w:rsidRDefault="00773FE2" w:rsidP="001C37C6">
            <w:pPr>
              <w:cnfStyle w:val="000000100000" w:firstRow="0" w:lastRow="0" w:firstColumn="0" w:lastColumn="0" w:oddVBand="0" w:evenVBand="0" w:oddHBand="1" w:evenHBand="0" w:firstRowFirstColumn="0" w:firstRowLastColumn="0" w:lastRowFirstColumn="0" w:lastRowLastColumn="0"/>
              <w:rPr>
                <w:lang w:val="nl-NL"/>
              </w:rPr>
            </w:pPr>
          </w:p>
        </w:tc>
      </w:tr>
      <w:tr w:rsidR="00773FE2" w:rsidRPr="00455135" w14:paraId="25EAF75E" w14:textId="77777777" w:rsidTr="001C37C6">
        <w:tc>
          <w:tcPr>
            <w:cnfStyle w:val="001000000000" w:firstRow="0" w:lastRow="0" w:firstColumn="1" w:lastColumn="0" w:oddVBand="0" w:evenVBand="0" w:oddHBand="0" w:evenHBand="0" w:firstRowFirstColumn="0" w:firstRowLastColumn="0" w:lastRowFirstColumn="0" w:lastRowLastColumn="0"/>
            <w:tcW w:w="6570" w:type="dxa"/>
          </w:tcPr>
          <w:p w14:paraId="43BCE86A" w14:textId="77777777" w:rsidR="00773FE2" w:rsidRPr="00455135" w:rsidRDefault="00773FE2" w:rsidP="001C37C6">
            <w:pPr>
              <w:rPr>
                <w:b w:val="0"/>
                <w:bCs w:val="0"/>
                <w:lang w:val="nl-NL"/>
              </w:rPr>
            </w:pPr>
            <w:r w:rsidRPr="5A780D23">
              <w:rPr>
                <w:b w:val="0"/>
                <w:bCs w:val="0"/>
                <w:lang w:val="nl-NL"/>
              </w:rPr>
              <w:t xml:space="preserve">Zijn er belangrijke/leuke zaken die we </w:t>
            </w:r>
            <w:r>
              <w:rPr>
                <w:b w:val="0"/>
                <w:bCs w:val="0"/>
                <w:lang w:val="nl-NL"/>
              </w:rPr>
              <w:t xml:space="preserve">kunnen delen met andere gewesten? </w:t>
            </w:r>
          </w:p>
        </w:tc>
        <w:tc>
          <w:tcPr>
            <w:tcW w:w="1425" w:type="dxa"/>
          </w:tcPr>
          <w:p w14:paraId="412D0B77" w14:textId="77777777" w:rsidR="00773FE2" w:rsidRPr="00455135" w:rsidRDefault="00773FE2" w:rsidP="001C37C6">
            <w:pPr>
              <w:cnfStyle w:val="000000000000" w:firstRow="0" w:lastRow="0" w:firstColumn="0" w:lastColumn="0" w:oddVBand="0" w:evenVBand="0" w:oddHBand="0" w:evenHBand="0" w:firstRowFirstColumn="0" w:firstRowLastColumn="0" w:lastRowFirstColumn="0" w:lastRowLastColumn="0"/>
              <w:rPr>
                <w:lang w:val="nl-NL"/>
              </w:rPr>
            </w:pPr>
          </w:p>
        </w:tc>
        <w:tc>
          <w:tcPr>
            <w:tcW w:w="1065" w:type="dxa"/>
          </w:tcPr>
          <w:p w14:paraId="781DAFB7" w14:textId="77777777" w:rsidR="00773FE2" w:rsidRDefault="00773FE2" w:rsidP="001C37C6">
            <w:pPr>
              <w:cnfStyle w:val="000000000000" w:firstRow="0" w:lastRow="0" w:firstColumn="0" w:lastColumn="0" w:oddVBand="0" w:evenVBand="0" w:oddHBand="0" w:evenHBand="0" w:firstRowFirstColumn="0" w:firstRowLastColumn="0" w:lastRowFirstColumn="0" w:lastRowLastColumn="0"/>
              <w:rPr>
                <w:lang w:val="nl-NL"/>
              </w:rPr>
            </w:pPr>
          </w:p>
        </w:tc>
      </w:tr>
      <w:tr w:rsidR="00773FE2" w:rsidRPr="00455135" w14:paraId="77B113AF" w14:textId="77777777" w:rsidTr="001C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14:paraId="42209C9A" w14:textId="77777777" w:rsidR="00773FE2" w:rsidRPr="00455135" w:rsidRDefault="00773FE2" w:rsidP="001C37C6">
            <w:pPr>
              <w:rPr>
                <w:b w:val="0"/>
                <w:bCs w:val="0"/>
                <w:lang w:val="nl-NL"/>
              </w:rPr>
            </w:pPr>
            <w:r w:rsidRPr="67EE3CBB">
              <w:rPr>
                <w:b w:val="0"/>
                <w:bCs w:val="0"/>
                <w:lang w:val="nl-NL"/>
              </w:rPr>
              <w:t>Na elk initiatief updaten we het draaiboek</w:t>
            </w:r>
          </w:p>
        </w:tc>
        <w:tc>
          <w:tcPr>
            <w:tcW w:w="1425" w:type="dxa"/>
          </w:tcPr>
          <w:p w14:paraId="78249669" w14:textId="77777777" w:rsidR="00773FE2" w:rsidRPr="00455135" w:rsidRDefault="00773FE2" w:rsidP="001C37C6">
            <w:pPr>
              <w:cnfStyle w:val="000000100000" w:firstRow="0" w:lastRow="0" w:firstColumn="0" w:lastColumn="0" w:oddVBand="0" w:evenVBand="0" w:oddHBand="1" w:evenHBand="0" w:firstRowFirstColumn="0" w:firstRowLastColumn="0" w:lastRowFirstColumn="0" w:lastRowLastColumn="0"/>
              <w:rPr>
                <w:lang w:val="nl-NL"/>
              </w:rPr>
            </w:pPr>
          </w:p>
        </w:tc>
        <w:tc>
          <w:tcPr>
            <w:tcW w:w="1065" w:type="dxa"/>
          </w:tcPr>
          <w:p w14:paraId="2EAB2B83" w14:textId="77777777" w:rsidR="00773FE2" w:rsidRDefault="00773FE2" w:rsidP="001C37C6">
            <w:pPr>
              <w:cnfStyle w:val="000000100000" w:firstRow="0" w:lastRow="0" w:firstColumn="0" w:lastColumn="0" w:oddVBand="0" w:evenVBand="0" w:oddHBand="1" w:evenHBand="0" w:firstRowFirstColumn="0" w:firstRowLastColumn="0" w:lastRowFirstColumn="0" w:lastRowLastColumn="0"/>
              <w:rPr>
                <w:lang w:val="nl-NL"/>
              </w:rPr>
            </w:pPr>
          </w:p>
        </w:tc>
      </w:tr>
      <w:tr w:rsidR="00773FE2" w:rsidRPr="00455135" w14:paraId="19C16D4C" w14:textId="77777777" w:rsidTr="001C37C6">
        <w:tc>
          <w:tcPr>
            <w:cnfStyle w:val="001000000000" w:firstRow="0" w:lastRow="0" w:firstColumn="1" w:lastColumn="0" w:oddVBand="0" w:evenVBand="0" w:oddHBand="0" w:evenHBand="0" w:firstRowFirstColumn="0" w:firstRowLastColumn="0" w:lastRowFirstColumn="0" w:lastRowLastColumn="0"/>
            <w:tcW w:w="6570" w:type="dxa"/>
          </w:tcPr>
          <w:p w14:paraId="5F4D0B45" w14:textId="77777777" w:rsidR="00773FE2" w:rsidRPr="00AC5ADF" w:rsidRDefault="00773FE2" w:rsidP="001C37C6">
            <w:pPr>
              <w:rPr>
                <w:b w:val="0"/>
                <w:bCs w:val="0"/>
                <w:lang w:val="nl-NL"/>
              </w:rPr>
            </w:pPr>
            <w:r w:rsidRPr="67EE3CBB">
              <w:rPr>
                <w:b w:val="0"/>
                <w:bCs w:val="0"/>
                <w:lang w:val="nl-NL"/>
              </w:rPr>
              <w:t>Verspreiden van fotomateriaal (Facebook, fotoserver, + link naar fotoregels toevoegen)</w:t>
            </w:r>
          </w:p>
        </w:tc>
        <w:tc>
          <w:tcPr>
            <w:tcW w:w="1425" w:type="dxa"/>
          </w:tcPr>
          <w:p w14:paraId="29B64915" w14:textId="77777777" w:rsidR="00773FE2" w:rsidRPr="00455135" w:rsidRDefault="00773FE2" w:rsidP="001C37C6">
            <w:pPr>
              <w:cnfStyle w:val="000000000000" w:firstRow="0" w:lastRow="0" w:firstColumn="0" w:lastColumn="0" w:oddVBand="0" w:evenVBand="0" w:oddHBand="0" w:evenHBand="0" w:firstRowFirstColumn="0" w:firstRowLastColumn="0" w:lastRowFirstColumn="0" w:lastRowLastColumn="0"/>
              <w:rPr>
                <w:lang w:val="nl-NL"/>
              </w:rPr>
            </w:pPr>
          </w:p>
        </w:tc>
        <w:tc>
          <w:tcPr>
            <w:tcW w:w="1065" w:type="dxa"/>
          </w:tcPr>
          <w:p w14:paraId="511E7D80" w14:textId="77777777" w:rsidR="00773FE2" w:rsidRDefault="00773FE2" w:rsidP="001C37C6">
            <w:pPr>
              <w:cnfStyle w:val="000000000000" w:firstRow="0" w:lastRow="0" w:firstColumn="0" w:lastColumn="0" w:oddVBand="0" w:evenVBand="0" w:oddHBand="0" w:evenHBand="0" w:firstRowFirstColumn="0" w:firstRowLastColumn="0" w:lastRowFirstColumn="0" w:lastRowLastColumn="0"/>
              <w:rPr>
                <w:lang w:val="nl-NL"/>
              </w:rPr>
            </w:pPr>
          </w:p>
        </w:tc>
      </w:tr>
    </w:tbl>
    <w:p w14:paraId="2C8AAF43" w14:textId="77777777" w:rsidR="00773FE2" w:rsidRDefault="00773FE2" w:rsidP="00773FE2"/>
    <w:p w14:paraId="0D5EA138" w14:textId="74F6E436" w:rsidR="00E77B58" w:rsidRPr="00E77B58" w:rsidRDefault="00E77B58" w:rsidP="00E77B58">
      <w:pPr>
        <w:keepNext/>
        <w:numPr>
          <w:ilvl w:val="0"/>
          <w:numId w:val="1"/>
        </w:numPr>
        <w:spacing w:before="480"/>
        <w:outlineLvl w:val="0"/>
        <w:rPr>
          <w:b/>
          <w:caps/>
          <w:color w:val="A2BD2D"/>
          <w:kern w:val="28"/>
          <w:sz w:val="36"/>
        </w:rPr>
      </w:pPr>
      <w:bookmarkStart w:id="70" w:name="_Toc26442240"/>
      <w:r w:rsidRPr="00E77B58">
        <w:rPr>
          <w:b/>
          <w:caps/>
          <w:color w:val="A2BD2D"/>
          <w:kern w:val="28"/>
          <w:sz w:val="36"/>
        </w:rPr>
        <w:t>Enkele tips</w:t>
      </w:r>
      <w:bookmarkEnd w:id="67"/>
      <w:bookmarkEnd w:id="70"/>
    </w:p>
    <w:p w14:paraId="025B8E61" w14:textId="77777777" w:rsidR="00E77B58" w:rsidRPr="00E77B58" w:rsidRDefault="00E77B58" w:rsidP="00E77B58">
      <w:pPr>
        <w:rPr>
          <w:b/>
          <w:bCs/>
        </w:rPr>
      </w:pPr>
      <w:r w:rsidRPr="00E77B58">
        <w:rPr>
          <w:b/>
          <w:bCs/>
        </w:rPr>
        <w:t>Goed noteren</w:t>
      </w:r>
    </w:p>
    <w:p w14:paraId="0D71D916" w14:textId="77777777" w:rsidR="00E77B58" w:rsidRPr="00E77B58" w:rsidRDefault="00E77B58" w:rsidP="00E77B58">
      <w:pPr>
        <w:numPr>
          <w:ilvl w:val="0"/>
          <w:numId w:val="41"/>
        </w:numPr>
        <w:spacing w:after="60"/>
        <w:ind w:left="357" w:hanging="357"/>
        <w:rPr>
          <w:szCs w:val="18"/>
        </w:rPr>
      </w:pPr>
      <w:r w:rsidRPr="00E77B58">
        <w:rPr>
          <w:szCs w:val="18"/>
        </w:rPr>
        <w:t xml:space="preserve">Maak na elke vergadering een verslag </w:t>
      </w:r>
      <w:r w:rsidRPr="00E77B58">
        <w:rPr>
          <w:szCs w:val="18"/>
        </w:rPr>
        <w:sym w:font="Wingdings" w:char="F0E8"/>
      </w:r>
      <w:r w:rsidRPr="00E77B58">
        <w:rPr>
          <w:szCs w:val="18"/>
        </w:rPr>
        <w:t xml:space="preserve"> bouw eventueel telkens verder op het vorige verslag</w:t>
      </w:r>
    </w:p>
    <w:p w14:paraId="63A1DD29" w14:textId="77777777" w:rsidR="00E77B58" w:rsidRPr="00E77B58" w:rsidRDefault="00E77B58" w:rsidP="00E77B58">
      <w:pPr>
        <w:numPr>
          <w:ilvl w:val="0"/>
          <w:numId w:val="41"/>
        </w:numPr>
        <w:spacing w:after="60"/>
        <w:ind w:left="357" w:hanging="357"/>
        <w:rPr>
          <w:szCs w:val="18"/>
        </w:rPr>
      </w:pPr>
      <w:r w:rsidRPr="00E77B58">
        <w:rPr>
          <w:szCs w:val="18"/>
        </w:rPr>
        <w:t xml:space="preserve">Begin bovenaan het verslag met een </w:t>
      </w:r>
      <w:proofErr w:type="spellStart"/>
      <w:r w:rsidRPr="00E77B58">
        <w:rPr>
          <w:szCs w:val="18"/>
        </w:rPr>
        <w:t>to</w:t>
      </w:r>
      <w:proofErr w:type="spellEnd"/>
      <w:r w:rsidRPr="00E77B58">
        <w:rPr>
          <w:szCs w:val="18"/>
        </w:rPr>
        <w:t xml:space="preserve"> do lijst en zie erop toe dat iedereen zijn taken uitvoert</w:t>
      </w:r>
    </w:p>
    <w:p w14:paraId="53AE5944" w14:textId="77777777" w:rsidR="00E77B58" w:rsidRPr="00E77B58" w:rsidRDefault="00E77B58" w:rsidP="00E77B58">
      <w:pPr>
        <w:spacing w:after="60"/>
        <w:ind w:left="357"/>
        <w:rPr>
          <w:szCs w:val="18"/>
        </w:rPr>
      </w:pPr>
      <w:r w:rsidRPr="00E77B58">
        <w:rPr>
          <w:szCs w:val="18"/>
        </w:rPr>
        <w:t>Werk met deadlines en een mogelijkheid tot afvinken</w:t>
      </w:r>
    </w:p>
    <w:p w14:paraId="62A36AB4" w14:textId="77777777" w:rsidR="00E77B58" w:rsidRPr="00E77B58" w:rsidRDefault="00E77B58" w:rsidP="00E77B58">
      <w:pPr>
        <w:rPr>
          <w:b/>
          <w:bCs/>
        </w:rPr>
      </w:pPr>
      <w:r w:rsidRPr="00E77B58">
        <w:rPr>
          <w:b/>
          <w:bCs/>
        </w:rPr>
        <w:t xml:space="preserve">Op te volgen punten en </w:t>
      </w:r>
      <w:proofErr w:type="spellStart"/>
      <w:r w:rsidRPr="00E77B58">
        <w:rPr>
          <w:b/>
          <w:bCs/>
        </w:rPr>
        <w:t>to</w:t>
      </w:r>
      <w:proofErr w:type="spellEnd"/>
      <w:r w:rsidRPr="00E77B58">
        <w:rPr>
          <w:b/>
          <w:bCs/>
        </w:rPr>
        <w:t xml:space="preserve"> do’s</w:t>
      </w:r>
    </w:p>
    <w:p w14:paraId="324175E6" w14:textId="77777777" w:rsidR="00E77B58" w:rsidRPr="00E77B58" w:rsidRDefault="00E77B58" w:rsidP="00E77B58"/>
    <w:tbl>
      <w:tblPr>
        <w:tblStyle w:val="Tabelraster"/>
        <w:tblW w:w="9209" w:type="dxa"/>
        <w:tblLook w:val="04A0" w:firstRow="1" w:lastRow="0" w:firstColumn="1" w:lastColumn="0" w:noHBand="0" w:noVBand="1"/>
        <w:tblCaption w:val=""/>
        <w:tblDescription w:val=""/>
      </w:tblPr>
      <w:tblGrid>
        <w:gridCol w:w="4932"/>
        <w:gridCol w:w="1261"/>
        <w:gridCol w:w="1740"/>
        <w:gridCol w:w="1276"/>
      </w:tblGrid>
      <w:tr w:rsidR="00E77B58" w:rsidRPr="00E77B58" w14:paraId="15B323E9" w14:textId="77777777" w:rsidTr="00E77B58">
        <w:trPr>
          <w:trHeight w:val="345"/>
        </w:trPr>
        <w:tc>
          <w:tcPr>
            <w:tcW w:w="4932" w:type="dxa"/>
            <w:shd w:val="clear" w:color="auto" w:fill="BFBFBF" w:themeFill="background1" w:themeFillShade="BF"/>
          </w:tcPr>
          <w:p w14:paraId="1454D1B9" w14:textId="77777777" w:rsidR="00E77B58" w:rsidRPr="00E77B58" w:rsidRDefault="00E77B58" w:rsidP="00E77B58">
            <w:pPr>
              <w:jc w:val="center"/>
              <w:rPr>
                <w:rFonts w:asciiTheme="minorHAnsi" w:eastAsia="Arial" w:hAnsiTheme="minorHAnsi" w:cstheme="minorHAnsi"/>
                <w:b/>
                <w:bCs/>
                <w:sz w:val="22"/>
                <w:szCs w:val="22"/>
              </w:rPr>
            </w:pPr>
            <w:r w:rsidRPr="00E77B58">
              <w:rPr>
                <w:rFonts w:asciiTheme="minorHAnsi" w:eastAsia="Arial" w:hAnsiTheme="minorHAnsi" w:cstheme="minorHAnsi"/>
                <w:b/>
                <w:bCs/>
                <w:sz w:val="22"/>
                <w:szCs w:val="22"/>
              </w:rPr>
              <w:t>Omschrijving</w:t>
            </w:r>
          </w:p>
        </w:tc>
        <w:tc>
          <w:tcPr>
            <w:tcW w:w="1261" w:type="dxa"/>
            <w:shd w:val="clear" w:color="auto" w:fill="BFBFBF" w:themeFill="background1" w:themeFillShade="BF"/>
          </w:tcPr>
          <w:p w14:paraId="14FE5F88" w14:textId="77777777" w:rsidR="00E77B58" w:rsidRPr="00E77B58" w:rsidRDefault="00E77B58" w:rsidP="00E77B58">
            <w:pPr>
              <w:overflowPunct/>
              <w:autoSpaceDE/>
              <w:autoSpaceDN/>
              <w:adjustRightInd/>
              <w:jc w:val="center"/>
              <w:textAlignment w:val="auto"/>
              <w:rPr>
                <w:rFonts w:asciiTheme="minorHAnsi" w:eastAsia="Arial" w:hAnsiTheme="minorHAnsi" w:cstheme="minorHAnsi"/>
                <w:b/>
                <w:bCs/>
                <w:sz w:val="22"/>
                <w:szCs w:val="22"/>
              </w:rPr>
            </w:pPr>
            <w:r w:rsidRPr="00E77B58">
              <w:rPr>
                <w:rFonts w:asciiTheme="minorHAnsi" w:eastAsia="Arial" w:hAnsiTheme="minorHAnsi" w:cstheme="minorHAnsi"/>
                <w:b/>
                <w:bCs/>
                <w:sz w:val="22"/>
                <w:szCs w:val="22"/>
              </w:rPr>
              <w:t>Wie?</w:t>
            </w:r>
          </w:p>
        </w:tc>
        <w:tc>
          <w:tcPr>
            <w:tcW w:w="1740" w:type="dxa"/>
            <w:shd w:val="clear" w:color="auto" w:fill="BFBFBF" w:themeFill="background1" w:themeFillShade="BF"/>
          </w:tcPr>
          <w:p w14:paraId="7DA39628" w14:textId="77777777" w:rsidR="00E77B58" w:rsidRPr="00E77B58" w:rsidRDefault="00E77B58" w:rsidP="00E77B58">
            <w:pPr>
              <w:overflowPunct/>
              <w:autoSpaceDE/>
              <w:autoSpaceDN/>
              <w:adjustRightInd/>
              <w:jc w:val="center"/>
              <w:textAlignment w:val="auto"/>
              <w:rPr>
                <w:rFonts w:asciiTheme="minorHAnsi" w:eastAsia="Arial" w:hAnsiTheme="minorHAnsi" w:cstheme="minorHAnsi"/>
                <w:b/>
                <w:bCs/>
                <w:sz w:val="22"/>
                <w:szCs w:val="22"/>
              </w:rPr>
            </w:pPr>
            <w:r w:rsidRPr="00E77B58">
              <w:rPr>
                <w:rFonts w:asciiTheme="minorHAnsi" w:eastAsia="Arial" w:hAnsiTheme="minorHAnsi" w:cstheme="minorHAnsi"/>
                <w:b/>
                <w:bCs/>
                <w:sz w:val="22"/>
                <w:szCs w:val="22"/>
              </w:rPr>
              <w:t>Deadline?</w:t>
            </w:r>
          </w:p>
        </w:tc>
        <w:tc>
          <w:tcPr>
            <w:tcW w:w="1276" w:type="dxa"/>
            <w:shd w:val="clear" w:color="auto" w:fill="BFBFBF" w:themeFill="background1" w:themeFillShade="BF"/>
          </w:tcPr>
          <w:p w14:paraId="07C46DC0" w14:textId="77777777" w:rsidR="00E77B58" w:rsidRPr="00E77B58" w:rsidRDefault="00E77B58" w:rsidP="00E77B58">
            <w:pPr>
              <w:overflowPunct/>
              <w:autoSpaceDE/>
              <w:autoSpaceDN/>
              <w:adjustRightInd/>
              <w:jc w:val="center"/>
              <w:textAlignment w:val="auto"/>
              <w:rPr>
                <w:rFonts w:asciiTheme="minorHAnsi" w:eastAsia="Arial" w:hAnsiTheme="minorHAnsi" w:cstheme="minorHAnsi"/>
                <w:b/>
                <w:bCs/>
                <w:sz w:val="22"/>
                <w:szCs w:val="22"/>
              </w:rPr>
            </w:pPr>
            <w:r w:rsidRPr="00E77B58">
              <w:rPr>
                <w:rFonts w:asciiTheme="minorHAnsi" w:eastAsia="Arial" w:hAnsiTheme="minorHAnsi" w:cstheme="minorHAnsi"/>
                <w:b/>
                <w:bCs/>
                <w:sz w:val="22"/>
                <w:szCs w:val="22"/>
              </w:rPr>
              <w:t>Ok?</w:t>
            </w:r>
          </w:p>
        </w:tc>
      </w:tr>
      <w:tr w:rsidR="00E77B58" w:rsidRPr="00E77B58" w14:paraId="51381AB2" w14:textId="77777777" w:rsidTr="00E77B58">
        <w:trPr>
          <w:trHeight w:val="373"/>
        </w:trPr>
        <w:tc>
          <w:tcPr>
            <w:tcW w:w="4932" w:type="dxa"/>
            <w:tcBorders>
              <w:top w:val="single" w:sz="4" w:space="0" w:color="auto"/>
              <w:left w:val="single" w:sz="4" w:space="0" w:color="auto"/>
              <w:bottom w:val="single" w:sz="4" w:space="0" w:color="auto"/>
              <w:right w:val="single" w:sz="4" w:space="0" w:color="auto"/>
            </w:tcBorders>
          </w:tcPr>
          <w:p w14:paraId="14756E39" w14:textId="77777777" w:rsidR="00E77B58" w:rsidRPr="00E77B58" w:rsidRDefault="00E77B58" w:rsidP="00E77B58">
            <w:pPr>
              <w:rPr>
                <w:rFonts w:eastAsia="Arial" w:cs="Arial"/>
              </w:rPr>
            </w:pPr>
          </w:p>
        </w:tc>
        <w:tc>
          <w:tcPr>
            <w:tcW w:w="1261" w:type="dxa"/>
            <w:tcBorders>
              <w:top w:val="single" w:sz="4" w:space="0" w:color="auto"/>
              <w:left w:val="single" w:sz="4" w:space="0" w:color="auto"/>
              <w:bottom w:val="single" w:sz="4" w:space="0" w:color="auto"/>
              <w:right w:val="single" w:sz="4" w:space="0" w:color="auto"/>
            </w:tcBorders>
          </w:tcPr>
          <w:p w14:paraId="78124C9B" w14:textId="77777777" w:rsidR="00E77B58" w:rsidRPr="00E77B58" w:rsidRDefault="00E77B58" w:rsidP="00E77B58">
            <w:pPr>
              <w:overflowPunct/>
              <w:autoSpaceDE/>
              <w:adjustRightInd/>
              <w:rPr>
                <w:rFonts w:eastAsia="Arial" w:cs="Arial"/>
              </w:rPr>
            </w:pPr>
          </w:p>
        </w:tc>
        <w:tc>
          <w:tcPr>
            <w:tcW w:w="1740" w:type="dxa"/>
            <w:tcBorders>
              <w:top w:val="single" w:sz="4" w:space="0" w:color="auto"/>
              <w:left w:val="single" w:sz="4" w:space="0" w:color="auto"/>
              <w:bottom w:val="single" w:sz="4" w:space="0" w:color="auto"/>
              <w:right w:val="single" w:sz="4" w:space="0" w:color="auto"/>
            </w:tcBorders>
          </w:tcPr>
          <w:p w14:paraId="7111D695" w14:textId="77777777" w:rsidR="00E77B58" w:rsidRPr="00E77B58" w:rsidRDefault="00E77B58" w:rsidP="00E77B58">
            <w:pPr>
              <w:overflowPunct/>
              <w:autoSpaceDE/>
              <w:adjustRightInd/>
              <w:jc w:val="center"/>
              <w:rPr>
                <w:rFonts w:eastAsia="Arial" w:cs="Arial"/>
              </w:rPr>
            </w:pPr>
          </w:p>
        </w:tc>
        <w:tc>
          <w:tcPr>
            <w:tcW w:w="1276" w:type="dxa"/>
            <w:tcBorders>
              <w:top w:val="single" w:sz="4" w:space="0" w:color="auto"/>
              <w:left w:val="single" w:sz="4" w:space="0" w:color="auto"/>
              <w:bottom w:val="single" w:sz="4" w:space="0" w:color="auto"/>
              <w:right w:val="single" w:sz="4" w:space="0" w:color="auto"/>
            </w:tcBorders>
          </w:tcPr>
          <w:p w14:paraId="54621122" w14:textId="77777777" w:rsidR="00E77B58" w:rsidRPr="00E77B58" w:rsidRDefault="00E77B58" w:rsidP="00E77B58">
            <w:pPr>
              <w:overflowPunct/>
              <w:autoSpaceDE/>
              <w:adjustRightInd/>
              <w:jc w:val="center"/>
              <w:rPr>
                <w:rFonts w:cs="Arial"/>
              </w:rPr>
            </w:pPr>
          </w:p>
        </w:tc>
      </w:tr>
      <w:tr w:rsidR="00E77B58" w:rsidRPr="00E77B58" w14:paraId="5FD86CBE" w14:textId="77777777" w:rsidTr="00E77B58">
        <w:trPr>
          <w:trHeight w:val="373"/>
        </w:trPr>
        <w:tc>
          <w:tcPr>
            <w:tcW w:w="4932" w:type="dxa"/>
          </w:tcPr>
          <w:p w14:paraId="7064F43B" w14:textId="77777777" w:rsidR="00E77B58" w:rsidRPr="00E77B58" w:rsidRDefault="00E77B58" w:rsidP="00E77B58">
            <w:pPr>
              <w:rPr>
                <w:rFonts w:eastAsia="Arial" w:cs="Arial"/>
              </w:rPr>
            </w:pPr>
          </w:p>
        </w:tc>
        <w:tc>
          <w:tcPr>
            <w:tcW w:w="1261" w:type="dxa"/>
          </w:tcPr>
          <w:p w14:paraId="6BFA65E8" w14:textId="77777777" w:rsidR="00E77B58" w:rsidRPr="00E77B58" w:rsidRDefault="00E77B58" w:rsidP="00E77B58">
            <w:pPr>
              <w:overflowPunct/>
              <w:autoSpaceDE/>
              <w:adjustRightInd/>
              <w:rPr>
                <w:rFonts w:eastAsia="Arial" w:cs="Arial"/>
              </w:rPr>
            </w:pPr>
          </w:p>
        </w:tc>
        <w:tc>
          <w:tcPr>
            <w:tcW w:w="1740" w:type="dxa"/>
          </w:tcPr>
          <w:p w14:paraId="00245378" w14:textId="77777777" w:rsidR="00E77B58" w:rsidRPr="00E77B58" w:rsidRDefault="00E77B58" w:rsidP="00E77B58">
            <w:pPr>
              <w:overflowPunct/>
              <w:autoSpaceDE/>
              <w:adjustRightInd/>
              <w:jc w:val="center"/>
              <w:rPr>
                <w:rFonts w:eastAsia="Arial" w:cs="Arial"/>
              </w:rPr>
            </w:pPr>
          </w:p>
        </w:tc>
        <w:tc>
          <w:tcPr>
            <w:tcW w:w="1276" w:type="dxa"/>
          </w:tcPr>
          <w:p w14:paraId="0CA2E283" w14:textId="77777777" w:rsidR="00E77B58" w:rsidRPr="00E77B58" w:rsidRDefault="00E77B58" w:rsidP="00E77B58">
            <w:pPr>
              <w:overflowPunct/>
              <w:autoSpaceDE/>
              <w:adjustRightInd/>
              <w:jc w:val="center"/>
              <w:rPr>
                <w:rFonts w:cs="Arial"/>
              </w:rPr>
            </w:pPr>
          </w:p>
        </w:tc>
      </w:tr>
      <w:tr w:rsidR="00E77B58" w:rsidRPr="00E77B58" w14:paraId="3B07F77E" w14:textId="77777777" w:rsidTr="00E77B58">
        <w:trPr>
          <w:trHeight w:val="373"/>
        </w:trPr>
        <w:tc>
          <w:tcPr>
            <w:tcW w:w="4932" w:type="dxa"/>
          </w:tcPr>
          <w:p w14:paraId="0CD0A33D" w14:textId="77777777" w:rsidR="00E77B58" w:rsidRPr="00E77B58" w:rsidRDefault="00E77B58" w:rsidP="00E77B58">
            <w:pPr>
              <w:rPr>
                <w:rFonts w:eastAsia="Arial" w:cs="Arial"/>
              </w:rPr>
            </w:pPr>
          </w:p>
        </w:tc>
        <w:tc>
          <w:tcPr>
            <w:tcW w:w="1261" w:type="dxa"/>
          </w:tcPr>
          <w:p w14:paraId="3B1306C5" w14:textId="77777777" w:rsidR="00E77B58" w:rsidRPr="00E77B58" w:rsidRDefault="00E77B58" w:rsidP="00E77B58">
            <w:pPr>
              <w:overflowPunct/>
              <w:autoSpaceDE/>
              <w:adjustRightInd/>
              <w:rPr>
                <w:rFonts w:eastAsia="Arial" w:cs="Arial"/>
              </w:rPr>
            </w:pPr>
          </w:p>
        </w:tc>
        <w:tc>
          <w:tcPr>
            <w:tcW w:w="1740" w:type="dxa"/>
          </w:tcPr>
          <w:p w14:paraId="63F78277" w14:textId="77777777" w:rsidR="00E77B58" w:rsidRPr="00E77B58" w:rsidRDefault="00E77B58" w:rsidP="00E77B58">
            <w:pPr>
              <w:overflowPunct/>
              <w:autoSpaceDE/>
              <w:adjustRightInd/>
              <w:jc w:val="center"/>
              <w:rPr>
                <w:rFonts w:eastAsia="Arial" w:cs="Arial"/>
              </w:rPr>
            </w:pPr>
          </w:p>
        </w:tc>
        <w:tc>
          <w:tcPr>
            <w:tcW w:w="1276" w:type="dxa"/>
          </w:tcPr>
          <w:p w14:paraId="2954F356" w14:textId="77777777" w:rsidR="00E77B58" w:rsidRPr="00E77B58" w:rsidRDefault="00E77B58" w:rsidP="00E77B58">
            <w:pPr>
              <w:overflowPunct/>
              <w:autoSpaceDE/>
              <w:adjustRightInd/>
              <w:jc w:val="center"/>
              <w:rPr>
                <w:rFonts w:cs="Arial"/>
              </w:rPr>
            </w:pPr>
          </w:p>
        </w:tc>
      </w:tr>
      <w:tr w:rsidR="00E77B58" w:rsidRPr="00E77B58" w14:paraId="7EF1403C" w14:textId="77777777" w:rsidTr="00E77B58">
        <w:trPr>
          <w:trHeight w:val="373"/>
        </w:trPr>
        <w:tc>
          <w:tcPr>
            <w:tcW w:w="4932" w:type="dxa"/>
          </w:tcPr>
          <w:p w14:paraId="3BAE8107" w14:textId="77777777" w:rsidR="00E77B58" w:rsidRPr="00E77B58" w:rsidRDefault="00E77B58" w:rsidP="00E77B58">
            <w:pPr>
              <w:rPr>
                <w:rFonts w:eastAsia="Arial" w:cs="Arial"/>
              </w:rPr>
            </w:pPr>
          </w:p>
        </w:tc>
        <w:tc>
          <w:tcPr>
            <w:tcW w:w="1261" w:type="dxa"/>
          </w:tcPr>
          <w:p w14:paraId="3098C4BB" w14:textId="77777777" w:rsidR="00E77B58" w:rsidRPr="00E77B58" w:rsidRDefault="00E77B58" w:rsidP="00E77B58">
            <w:pPr>
              <w:overflowPunct/>
              <w:autoSpaceDE/>
              <w:adjustRightInd/>
              <w:rPr>
                <w:rFonts w:eastAsia="Arial" w:cs="Arial"/>
              </w:rPr>
            </w:pPr>
          </w:p>
        </w:tc>
        <w:tc>
          <w:tcPr>
            <w:tcW w:w="1740" w:type="dxa"/>
          </w:tcPr>
          <w:p w14:paraId="6FC015F1" w14:textId="77777777" w:rsidR="00E77B58" w:rsidRPr="00E77B58" w:rsidRDefault="00E77B58" w:rsidP="00E77B58">
            <w:pPr>
              <w:overflowPunct/>
              <w:autoSpaceDE/>
              <w:adjustRightInd/>
              <w:jc w:val="center"/>
              <w:rPr>
                <w:rFonts w:eastAsia="Arial" w:cs="Arial"/>
              </w:rPr>
            </w:pPr>
          </w:p>
        </w:tc>
        <w:tc>
          <w:tcPr>
            <w:tcW w:w="1276" w:type="dxa"/>
          </w:tcPr>
          <w:p w14:paraId="3716C0DA" w14:textId="77777777" w:rsidR="00E77B58" w:rsidRPr="00E77B58" w:rsidRDefault="00E77B58" w:rsidP="00E77B58">
            <w:pPr>
              <w:overflowPunct/>
              <w:autoSpaceDE/>
              <w:adjustRightInd/>
              <w:jc w:val="center"/>
              <w:rPr>
                <w:rFonts w:cs="Arial"/>
              </w:rPr>
            </w:pPr>
          </w:p>
        </w:tc>
      </w:tr>
    </w:tbl>
    <w:p w14:paraId="083A4439" w14:textId="77777777" w:rsidR="00E77B58" w:rsidRPr="00E77B58" w:rsidRDefault="00E77B58" w:rsidP="00E77B58">
      <w:pPr>
        <w:spacing w:after="60"/>
        <w:ind w:left="357" w:hanging="357"/>
        <w:rPr>
          <w:szCs w:val="18"/>
        </w:rPr>
      </w:pPr>
    </w:p>
    <w:p w14:paraId="3E57ED17" w14:textId="77777777" w:rsidR="00E77B58" w:rsidRPr="00E77B58" w:rsidRDefault="00E77B58" w:rsidP="00E77B58">
      <w:pPr>
        <w:numPr>
          <w:ilvl w:val="0"/>
          <w:numId w:val="41"/>
        </w:numPr>
        <w:spacing w:after="60"/>
        <w:ind w:left="357" w:hanging="357"/>
        <w:rPr>
          <w:szCs w:val="18"/>
        </w:rPr>
      </w:pPr>
      <w:r w:rsidRPr="00E77B58">
        <w:rPr>
          <w:szCs w:val="18"/>
        </w:rPr>
        <w:t xml:space="preserve">Noteer heel duidelijk voor elke dienst en externe organisatie </w:t>
      </w:r>
    </w:p>
    <w:p w14:paraId="4E2F4F8A"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de contactpersonen binnen die organisatie</w:t>
      </w:r>
    </w:p>
    <w:p w14:paraId="080B4637"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Wie van jullie uit hiermee contact heeft gehad</w:t>
      </w:r>
    </w:p>
    <w:p w14:paraId="339160BB"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Waarom deze contactpersoon er is</w:t>
      </w:r>
    </w:p>
    <w:p w14:paraId="6B38BAFA" w14:textId="77777777" w:rsidR="00E77B58" w:rsidRPr="00E77B58" w:rsidRDefault="00E77B58" w:rsidP="00E77B58">
      <w:pPr>
        <w:numPr>
          <w:ilvl w:val="0"/>
          <w:numId w:val="42"/>
        </w:numPr>
        <w:spacing w:after="60"/>
        <w:ind w:left="754" w:hanging="357"/>
        <w:rPr>
          <w:szCs w:val="18"/>
          <w:lang w:val="nl-NL"/>
        </w:rPr>
      </w:pPr>
      <w:r w:rsidRPr="00E77B58">
        <w:rPr>
          <w:szCs w:val="18"/>
          <w:lang w:val="nl-NL"/>
        </w:rPr>
        <w:t>Maak notities tijdens telefoongesprekken, … met deze personen</w:t>
      </w:r>
    </w:p>
    <w:p w14:paraId="7A69E8E0" w14:textId="77777777" w:rsidR="00E77B58" w:rsidRPr="00E77B58" w:rsidRDefault="00E77B58" w:rsidP="00E77B58">
      <w:pPr>
        <w:numPr>
          <w:ilvl w:val="0"/>
          <w:numId w:val="41"/>
        </w:numPr>
        <w:spacing w:after="60"/>
        <w:ind w:left="357" w:hanging="357"/>
        <w:rPr>
          <w:szCs w:val="18"/>
        </w:rPr>
      </w:pPr>
      <w:r w:rsidRPr="00E77B58">
        <w:rPr>
          <w:szCs w:val="18"/>
        </w:rPr>
        <w:t>Zorg dat iedereen ten allen tijde aan het verslag aankan en eventueel kan aanvullen</w:t>
      </w:r>
    </w:p>
    <w:p w14:paraId="4C17D47B" w14:textId="77777777" w:rsidR="00E77B58" w:rsidRPr="00E77B58" w:rsidRDefault="00E77B58" w:rsidP="00E77B58">
      <w:pPr>
        <w:spacing w:after="60"/>
        <w:ind w:left="357"/>
        <w:rPr>
          <w:szCs w:val="18"/>
        </w:rPr>
      </w:pPr>
      <w:r w:rsidRPr="00E77B58">
        <w:rPr>
          <w:szCs w:val="18"/>
        </w:rPr>
        <w:t xml:space="preserve">Het gebruik van een </w:t>
      </w:r>
      <w:proofErr w:type="spellStart"/>
      <w:r w:rsidRPr="00E77B58">
        <w:rPr>
          <w:szCs w:val="18"/>
        </w:rPr>
        <w:t>dropbox</w:t>
      </w:r>
      <w:proofErr w:type="spellEnd"/>
      <w:r w:rsidRPr="00E77B58">
        <w:rPr>
          <w:szCs w:val="18"/>
        </w:rPr>
        <w:t xml:space="preserve"> met ieders een login zou hiervoor kunnen helpen</w:t>
      </w:r>
    </w:p>
    <w:p w14:paraId="493F5D4E" w14:textId="77777777" w:rsidR="00E77B58" w:rsidRPr="00E77B58" w:rsidRDefault="00E77B58" w:rsidP="00E77B58">
      <w:pPr>
        <w:numPr>
          <w:ilvl w:val="0"/>
          <w:numId w:val="41"/>
        </w:numPr>
        <w:spacing w:after="60"/>
        <w:ind w:left="357" w:hanging="357"/>
        <w:rPr>
          <w:szCs w:val="18"/>
        </w:rPr>
      </w:pPr>
      <w:r w:rsidRPr="00E77B58">
        <w:rPr>
          <w:szCs w:val="18"/>
        </w:rPr>
        <w:t>Zet onder aan het verslag het puntje:  nog te bespreken</w:t>
      </w:r>
    </w:p>
    <w:p w14:paraId="1EEB6563" w14:textId="3ED48AAE" w:rsidR="00E77B58" w:rsidRDefault="00E77B58" w:rsidP="00E77B58">
      <w:pPr>
        <w:spacing w:after="60"/>
        <w:ind w:left="357"/>
        <w:rPr>
          <w:szCs w:val="18"/>
        </w:rPr>
      </w:pPr>
      <w:r w:rsidRPr="00E77B58">
        <w:rPr>
          <w:szCs w:val="18"/>
        </w:rPr>
        <w:t xml:space="preserve">Dit kan je aanvullen tijdens de vergaderingen, maar ook als je tussendoor ergens aan denkt, kan je het hier noteren zodat het niet verloren gaat. </w:t>
      </w:r>
    </w:p>
    <w:p w14:paraId="5E52CFCC" w14:textId="43E53F05" w:rsidR="00773FE2" w:rsidRDefault="00773FE2" w:rsidP="00773FE2">
      <w:pPr>
        <w:spacing w:after="60"/>
        <w:rPr>
          <w:szCs w:val="18"/>
        </w:rPr>
      </w:pPr>
    </w:p>
    <w:p w14:paraId="2C6AD34F" w14:textId="77777777" w:rsidR="00F06F47" w:rsidRDefault="00F06F47" w:rsidP="00F06F47">
      <w:pPr>
        <w:pStyle w:val="Kop1"/>
      </w:pPr>
      <w:bookmarkStart w:id="71" w:name="_Toc51922745"/>
      <w:r>
        <w:t>Belangrijke info</w:t>
      </w:r>
      <w:bookmarkEnd w:id="71"/>
    </w:p>
    <w:p w14:paraId="193947A8" w14:textId="77777777" w:rsidR="00F06F47" w:rsidRDefault="00F06F47" w:rsidP="00F06F47">
      <w:r>
        <w:t xml:space="preserve">Op de website van Groene Kring vind je op de pagina’s ‘handig als organisator’, ‘voor je communicatie’ en ‘verzekering’ heel wat documenten, tips en tricks en contactpersonen die je kunnen ondersteunen bij de organisatie van jouw evenement. </w:t>
      </w:r>
    </w:p>
    <w:p w14:paraId="457EB639" w14:textId="77777777" w:rsidR="00F06F47" w:rsidRDefault="00F06F47" w:rsidP="00F06F47">
      <w:hyperlink r:id="rId21" w:history="1">
        <w:r w:rsidRPr="00F818A3">
          <w:rPr>
            <w:rStyle w:val="Hyperlink"/>
          </w:rPr>
          <w:t>https://www.groenekring.be/beweging/kernlid/handig-als-organisator</w:t>
        </w:r>
      </w:hyperlink>
      <w:r>
        <w:t xml:space="preserve"> </w:t>
      </w:r>
    </w:p>
    <w:p w14:paraId="29217968" w14:textId="77777777" w:rsidR="00F06F47" w:rsidRDefault="00F06F47" w:rsidP="00F06F47">
      <w:r>
        <w:t xml:space="preserve">Op de pagina ‘handig als organisator’ vindt je onder meer: </w:t>
      </w:r>
    </w:p>
    <w:p w14:paraId="043B5650" w14:textId="77777777" w:rsidR="00F06F47" w:rsidRDefault="00F06F47" w:rsidP="00F06F47">
      <w:pPr>
        <w:pStyle w:val="Bullets1"/>
      </w:pPr>
      <w:r>
        <w:t>Een sjabloon voor een kasboek van een activiteit</w:t>
      </w:r>
    </w:p>
    <w:p w14:paraId="736AF222" w14:textId="77777777" w:rsidR="00F06F47" w:rsidRDefault="00F06F47" w:rsidP="00F06F47">
      <w:pPr>
        <w:pStyle w:val="Bullets1"/>
      </w:pPr>
      <w:r>
        <w:t>Een voorbeeld sponsorattest</w:t>
      </w:r>
    </w:p>
    <w:p w14:paraId="68D7EF98" w14:textId="77777777" w:rsidR="00F06F47" w:rsidRDefault="00F06F47" w:rsidP="00F06F47">
      <w:pPr>
        <w:pStyle w:val="Bullets1"/>
      </w:pPr>
      <w:r>
        <w:t xml:space="preserve">De link naar waar je </w:t>
      </w:r>
      <w:proofErr w:type="spellStart"/>
      <w:r>
        <w:t>Sabam</w:t>
      </w:r>
      <w:proofErr w:type="spellEnd"/>
      <w:r>
        <w:t xml:space="preserve"> moet aanvragen</w:t>
      </w:r>
    </w:p>
    <w:p w14:paraId="3F0F9421" w14:textId="77777777" w:rsidR="00F06F47" w:rsidRDefault="00F06F47" w:rsidP="00F06F47">
      <w:pPr>
        <w:pStyle w:val="Bullets1"/>
      </w:pPr>
      <w:r>
        <w:t>Documenten rond foto’s en privacy</w:t>
      </w:r>
    </w:p>
    <w:p w14:paraId="53B27DC5" w14:textId="77777777" w:rsidR="00F06F47" w:rsidRDefault="00F06F47" w:rsidP="00F06F47">
      <w:pPr>
        <w:pStyle w:val="Bullets1"/>
        <w:numPr>
          <w:ilvl w:val="0"/>
          <w:numId w:val="0"/>
        </w:numPr>
        <w:ind w:left="357"/>
      </w:pPr>
    </w:p>
    <w:p w14:paraId="018FC8DC" w14:textId="77777777" w:rsidR="00F06F47" w:rsidRDefault="00F06F47" w:rsidP="00F06F47">
      <w:hyperlink r:id="rId22" w:history="1">
        <w:r w:rsidRPr="00F818A3">
          <w:rPr>
            <w:rStyle w:val="Hyperlink"/>
          </w:rPr>
          <w:t>https://www.groenekring.be/beweging/kernlid/voor-je-communicatie</w:t>
        </w:r>
      </w:hyperlink>
    </w:p>
    <w:p w14:paraId="04194EAE" w14:textId="77777777" w:rsidR="00F06F47" w:rsidRDefault="00F06F47" w:rsidP="00F06F47">
      <w:r>
        <w:t>Op de pagina ‘voor je communicatie’ vindt je onder meer:</w:t>
      </w:r>
    </w:p>
    <w:p w14:paraId="59EC29E0" w14:textId="77777777" w:rsidR="00F06F47" w:rsidRPr="00F06F47" w:rsidRDefault="00F06F47" w:rsidP="00F06F47">
      <w:pPr>
        <w:pStyle w:val="Bullets1"/>
        <w:rPr>
          <w:lang w:val="fr-FR"/>
        </w:rPr>
      </w:pPr>
      <w:r w:rsidRPr="00F06F47">
        <w:rPr>
          <w:lang w:val="fr-FR"/>
        </w:rPr>
        <w:t xml:space="preserve">Tips en tricks rond </w:t>
      </w:r>
      <w:proofErr w:type="spellStart"/>
      <w:r w:rsidRPr="00F06F47">
        <w:rPr>
          <w:lang w:val="fr-FR"/>
        </w:rPr>
        <w:t>communicatie</w:t>
      </w:r>
      <w:proofErr w:type="spellEnd"/>
      <w:r w:rsidRPr="00F06F47">
        <w:rPr>
          <w:lang w:val="fr-FR"/>
        </w:rPr>
        <w:t xml:space="preserve"> en imago</w:t>
      </w:r>
    </w:p>
    <w:p w14:paraId="540F5258" w14:textId="77777777" w:rsidR="00F06F47" w:rsidRDefault="00F06F47" w:rsidP="00F06F47">
      <w:pPr>
        <w:pStyle w:val="Bullets1"/>
      </w:pPr>
      <w:r>
        <w:t>Tips en tricks: Hoe slim communiceren: wie is je doelgroep en wat wil je vertellen?</w:t>
      </w:r>
    </w:p>
    <w:p w14:paraId="6AD6DDFF" w14:textId="77777777" w:rsidR="00F06F47" w:rsidRDefault="00F06F47" w:rsidP="00F06F47">
      <w:pPr>
        <w:pStyle w:val="Bullets1"/>
      </w:pPr>
      <w:r>
        <w:t>Het huisstijlhandboek van Groene Kring</w:t>
      </w:r>
    </w:p>
    <w:p w14:paraId="500F6C48" w14:textId="77777777" w:rsidR="00F06F47" w:rsidRDefault="00F06F47" w:rsidP="00F06F47">
      <w:pPr>
        <w:pStyle w:val="Bullets1"/>
      </w:pPr>
      <w:r>
        <w:t>De gewestlogo’s</w:t>
      </w:r>
    </w:p>
    <w:p w14:paraId="7AB9EEAE" w14:textId="77777777" w:rsidR="00F06F47" w:rsidRDefault="00F06F47" w:rsidP="00F06F47">
      <w:pPr>
        <w:pStyle w:val="Bullets1"/>
      </w:pPr>
      <w:r>
        <w:t xml:space="preserve">Sjabloon voor een persbericht </w:t>
      </w:r>
    </w:p>
    <w:p w14:paraId="4A0671F6" w14:textId="77777777" w:rsidR="00F06F47" w:rsidRDefault="00F06F47" w:rsidP="00F06F47">
      <w:pPr>
        <w:pStyle w:val="Bullets1"/>
      </w:pPr>
      <w:r>
        <w:t xml:space="preserve">… </w:t>
      </w:r>
    </w:p>
    <w:p w14:paraId="4CAF77C9" w14:textId="77777777" w:rsidR="00773FE2" w:rsidRPr="00E77B58" w:rsidRDefault="00773FE2" w:rsidP="00773FE2">
      <w:pPr>
        <w:spacing w:after="60"/>
        <w:rPr>
          <w:szCs w:val="18"/>
        </w:rPr>
      </w:pPr>
    </w:p>
    <w:p w14:paraId="479D3798" w14:textId="77777777" w:rsidR="00E77B58" w:rsidRPr="00E77B58" w:rsidRDefault="00E77B58" w:rsidP="00E77B58">
      <w:pPr>
        <w:keepNext/>
        <w:numPr>
          <w:ilvl w:val="0"/>
          <w:numId w:val="1"/>
        </w:numPr>
        <w:spacing w:before="480"/>
        <w:outlineLvl w:val="0"/>
        <w:rPr>
          <w:b/>
          <w:caps/>
          <w:color w:val="A2BD2D"/>
          <w:kern w:val="28"/>
          <w:sz w:val="36"/>
        </w:rPr>
      </w:pPr>
      <w:bookmarkStart w:id="72" w:name="_Toc26437117"/>
      <w:bookmarkStart w:id="73" w:name="_Toc26442241"/>
      <w:r w:rsidRPr="00E77B58">
        <w:rPr>
          <w:b/>
          <w:caps/>
          <w:color w:val="A2BD2D"/>
          <w:kern w:val="28"/>
          <w:sz w:val="36"/>
        </w:rPr>
        <w:t>Overzichtschema</w:t>
      </w:r>
      <w:bookmarkEnd w:id="72"/>
      <w:bookmarkEnd w:id="73"/>
    </w:p>
    <w:tbl>
      <w:tblPr>
        <w:tblStyle w:val="Tabelraster"/>
        <w:tblW w:w="0" w:type="auto"/>
        <w:tblLook w:val="04A0" w:firstRow="1" w:lastRow="0" w:firstColumn="1" w:lastColumn="0" w:noHBand="0" w:noVBand="1"/>
      </w:tblPr>
      <w:tblGrid>
        <w:gridCol w:w="3020"/>
        <w:gridCol w:w="3020"/>
        <w:gridCol w:w="3021"/>
      </w:tblGrid>
      <w:tr w:rsidR="00E77B58" w:rsidRPr="00E77B58" w14:paraId="7CF763CC" w14:textId="77777777" w:rsidTr="00E77B58">
        <w:tc>
          <w:tcPr>
            <w:tcW w:w="3020" w:type="dxa"/>
          </w:tcPr>
          <w:p w14:paraId="756A97A2" w14:textId="77777777" w:rsidR="00E77B58" w:rsidRPr="00E77B58" w:rsidRDefault="00E77B58" w:rsidP="00E77B58">
            <w:pPr>
              <w:rPr>
                <w:b/>
                <w:sz w:val="28"/>
                <w:szCs w:val="28"/>
              </w:rPr>
            </w:pPr>
            <w:r w:rsidRPr="00E77B58">
              <w:rPr>
                <w:b/>
                <w:sz w:val="28"/>
                <w:szCs w:val="28"/>
              </w:rPr>
              <w:t>Wanneer</w:t>
            </w:r>
          </w:p>
        </w:tc>
        <w:tc>
          <w:tcPr>
            <w:tcW w:w="3020" w:type="dxa"/>
          </w:tcPr>
          <w:p w14:paraId="154824C1" w14:textId="77777777" w:rsidR="00E77B58" w:rsidRPr="00E77B58" w:rsidRDefault="00E77B58" w:rsidP="00E77B58">
            <w:pPr>
              <w:rPr>
                <w:b/>
                <w:sz w:val="28"/>
                <w:szCs w:val="28"/>
              </w:rPr>
            </w:pPr>
            <w:r w:rsidRPr="00E77B58">
              <w:rPr>
                <w:b/>
                <w:sz w:val="28"/>
                <w:szCs w:val="28"/>
              </w:rPr>
              <w:t>Wat</w:t>
            </w:r>
          </w:p>
        </w:tc>
        <w:tc>
          <w:tcPr>
            <w:tcW w:w="3021" w:type="dxa"/>
          </w:tcPr>
          <w:p w14:paraId="0BB6C02E" w14:textId="77777777" w:rsidR="00E77B58" w:rsidRPr="00E77B58" w:rsidRDefault="00E77B58" w:rsidP="00E77B58">
            <w:pPr>
              <w:rPr>
                <w:b/>
                <w:sz w:val="28"/>
                <w:szCs w:val="28"/>
              </w:rPr>
            </w:pPr>
            <w:r w:rsidRPr="00E77B58">
              <w:rPr>
                <w:b/>
                <w:sz w:val="28"/>
                <w:szCs w:val="28"/>
              </w:rPr>
              <w:t>Check</w:t>
            </w:r>
          </w:p>
        </w:tc>
      </w:tr>
      <w:tr w:rsidR="00E77B58" w:rsidRPr="00E77B58" w14:paraId="3A676DF9" w14:textId="77777777" w:rsidTr="00E77B58">
        <w:tc>
          <w:tcPr>
            <w:tcW w:w="3020" w:type="dxa"/>
          </w:tcPr>
          <w:p w14:paraId="39BC8711" w14:textId="77777777" w:rsidR="00E77B58" w:rsidRPr="00E77B58" w:rsidRDefault="00E77B58" w:rsidP="00E77B58">
            <w:r w:rsidRPr="00E77B58">
              <w:t>1 jaar tot 8 maanden op voorhand</w:t>
            </w:r>
          </w:p>
        </w:tc>
        <w:tc>
          <w:tcPr>
            <w:tcW w:w="3020" w:type="dxa"/>
          </w:tcPr>
          <w:p w14:paraId="109657B1" w14:textId="1DCD2822" w:rsidR="00E77B58" w:rsidRPr="00E77B58" w:rsidRDefault="00E77B58" w:rsidP="00E77B58">
            <w:r w:rsidRPr="00E77B58">
              <w:t>Stap 1.</w:t>
            </w:r>
            <w:r w:rsidR="003805ED">
              <w:t xml:space="preserve"> </w:t>
            </w:r>
            <w:r w:rsidR="008A1250">
              <w:t>Bekijk met het gewest</w:t>
            </w:r>
          </w:p>
        </w:tc>
        <w:tc>
          <w:tcPr>
            <w:tcW w:w="3021" w:type="dxa"/>
          </w:tcPr>
          <w:p w14:paraId="72AEE3D6" w14:textId="77777777" w:rsidR="00E77B58" w:rsidRPr="00E77B58" w:rsidRDefault="00E77B58" w:rsidP="00E77B58"/>
        </w:tc>
      </w:tr>
      <w:tr w:rsidR="00E77B58" w:rsidRPr="00E77B58" w14:paraId="6F51EDB4" w14:textId="77777777" w:rsidTr="00E77B58">
        <w:tc>
          <w:tcPr>
            <w:tcW w:w="3020" w:type="dxa"/>
          </w:tcPr>
          <w:p w14:paraId="2CF2AC38" w14:textId="77777777" w:rsidR="00E77B58" w:rsidRPr="00E77B58" w:rsidRDefault="00E77B58" w:rsidP="00E77B58"/>
        </w:tc>
        <w:tc>
          <w:tcPr>
            <w:tcW w:w="3020" w:type="dxa"/>
          </w:tcPr>
          <w:p w14:paraId="74C5B41C" w14:textId="2D21CB7C" w:rsidR="00E77B58" w:rsidRPr="00E77B58" w:rsidRDefault="00E77B58" w:rsidP="00E77B58">
            <w:r w:rsidRPr="00E77B58">
              <w:t>Stap 2.</w:t>
            </w:r>
            <w:r w:rsidR="008A1250">
              <w:t xml:space="preserve"> Uitstippelen van de route</w:t>
            </w:r>
          </w:p>
        </w:tc>
        <w:tc>
          <w:tcPr>
            <w:tcW w:w="3021" w:type="dxa"/>
          </w:tcPr>
          <w:p w14:paraId="5F9B9938" w14:textId="77777777" w:rsidR="00E77B58" w:rsidRPr="00E77B58" w:rsidRDefault="00E77B58" w:rsidP="00E77B58"/>
        </w:tc>
      </w:tr>
      <w:tr w:rsidR="00E77B58" w:rsidRPr="00E77B58" w14:paraId="7DE371B1" w14:textId="77777777" w:rsidTr="00E77B58">
        <w:tc>
          <w:tcPr>
            <w:tcW w:w="3020" w:type="dxa"/>
          </w:tcPr>
          <w:p w14:paraId="351915F7" w14:textId="77777777" w:rsidR="00E77B58" w:rsidRPr="00E77B58" w:rsidRDefault="00E77B58" w:rsidP="00E77B58"/>
        </w:tc>
        <w:tc>
          <w:tcPr>
            <w:tcW w:w="3020" w:type="dxa"/>
          </w:tcPr>
          <w:p w14:paraId="1E6C7D13" w14:textId="6B5987FE" w:rsidR="00E77B58" w:rsidRPr="00E77B58" w:rsidRDefault="00E77B58" w:rsidP="00E77B58">
            <w:r w:rsidRPr="00E77B58">
              <w:t>Stap 3.</w:t>
            </w:r>
            <w:r w:rsidR="008A1250">
              <w:t xml:space="preserve"> Datum </w:t>
            </w:r>
          </w:p>
        </w:tc>
        <w:tc>
          <w:tcPr>
            <w:tcW w:w="3021" w:type="dxa"/>
          </w:tcPr>
          <w:p w14:paraId="4306FB4C" w14:textId="77777777" w:rsidR="00E77B58" w:rsidRPr="00E77B58" w:rsidRDefault="00E77B58" w:rsidP="00E77B58"/>
        </w:tc>
      </w:tr>
      <w:tr w:rsidR="00E77B58" w:rsidRPr="00E77B58" w14:paraId="477D016A" w14:textId="77777777" w:rsidTr="00E77B58">
        <w:tc>
          <w:tcPr>
            <w:tcW w:w="3020" w:type="dxa"/>
          </w:tcPr>
          <w:p w14:paraId="198D8066" w14:textId="77777777" w:rsidR="00E77B58" w:rsidRPr="00E77B58" w:rsidRDefault="00E77B58" w:rsidP="00E77B58"/>
        </w:tc>
        <w:tc>
          <w:tcPr>
            <w:tcW w:w="3020" w:type="dxa"/>
          </w:tcPr>
          <w:p w14:paraId="4AA09B47" w14:textId="77777777" w:rsidR="00E77B58" w:rsidRDefault="00E77B58" w:rsidP="00E77B58">
            <w:r w:rsidRPr="00E77B58">
              <w:t xml:space="preserve">Stap 4. </w:t>
            </w:r>
            <w:r w:rsidR="008A1250">
              <w:t>Contacteer de bedrijven</w:t>
            </w:r>
          </w:p>
          <w:p w14:paraId="64838E83" w14:textId="676371AB" w:rsidR="008A1250" w:rsidRPr="008A1250" w:rsidRDefault="008A1250" w:rsidP="00E77B58">
            <w:pPr>
              <w:rPr>
                <w:sz w:val="16"/>
                <w:szCs w:val="16"/>
              </w:rPr>
            </w:pPr>
            <w:r w:rsidRPr="008A1250">
              <w:rPr>
                <w:sz w:val="16"/>
                <w:szCs w:val="16"/>
              </w:rPr>
              <w:t>(probeer deze contacten tijdens het hele proces aan te houden)</w:t>
            </w:r>
          </w:p>
        </w:tc>
        <w:tc>
          <w:tcPr>
            <w:tcW w:w="3021" w:type="dxa"/>
          </w:tcPr>
          <w:p w14:paraId="25FF200B" w14:textId="77777777" w:rsidR="00E77B58" w:rsidRPr="00E77B58" w:rsidRDefault="00E77B58" w:rsidP="00E77B58"/>
        </w:tc>
      </w:tr>
      <w:tr w:rsidR="00E77B58" w:rsidRPr="00E77B58" w14:paraId="47F4D699" w14:textId="77777777" w:rsidTr="00E77B58">
        <w:tc>
          <w:tcPr>
            <w:tcW w:w="3020" w:type="dxa"/>
          </w:tcPr>
          <w:p w14:paraId="21AC1AEC" w14:textId="77777777" w:rsidR="00E77B58" w:rsidRPr="00E77B58" w:rsidRDefault="00E77B58" w:rsidP="00E77B58">
            <w:r w:rsidRPr="00E77B58">
              <w:t>8 tot 6 maanden op voorhand</w:t>
            </w:r>
          </w:p>
        </w:tc>
        <w:tc>
          <w:tcPr>
            <w:tcW w:w="3020" w:type="dxa"/>
          </w:tcPr>
          <w:p w14:paraId="62919A49" w14:textId="36D3C5BE" w:rsidR="00E77B58" w:rsidRPr="00E77B58" w:rsidRDefault="00E77B58" w:rsidP="00E77B58">
            <w:r w:rsidRPr="00E77B58">
              <w:t>Stap 5.</w:t>
            </w:r>
            <w:r w:rsidR="008A1250">
              <w:t xml:space="preserve">  Nadenken over … </w:t>
            </w:r>
          </w:p>
        </w:tc>
        <w:tc>
          <w:tcPr>
            <w:tcW w:w="3021" w:type="dxa"/>
          </w:tcPr>
          <w:p w14:paraId="06D8D876" w14:textId="77777777" w:rsidR="00E77B58" w:rsidRPr="00E77B58" w:rsidRDefault="00E77B58" w:rsidP="00E77B58"/>
        </w:tc>
      </w:tr>
      <w:tr w:rsidR="00E77B58" w:rsidRPr="00E77B58" w14:paraId="4EA9E817" w14:textId="77777777" w:rsidTr="00E77B58">
        <w:tc>
          <w:tcPr>
            <w:tcW w:w="3020" w:type="dxa"/>
          </w:tcPr>
          <w:p w14:paraId="16D97A1C" w14:textId="77777777" w:rsidR="00E77B58" w:rsidRPr="00E77B58" w:rsidRDefault="00E77B58" w:rsidP="00E77B58"/>
        </w:tc>
        <w:tc>
          <w:tcPr>
            <w:tcW w:w="3020" w:type="dxa"/>
          </w:tcPr>
          <w:p w14:paraId="302E4570" w14:textId="776C4DF1" w:rsidR="00E77B58" w:rsidRPr="00E77B58" w:rsidRDefault="00E77B58" w:rsidP="00E77B58">
            <w:r w:rsidRPr="00E77B58">
              <w:t>Stap 6.</w:t>
            </w:r>
            <w:r w:rsidR="008A1250">
              <w:t xml:space="preserve"> Aanvraag en bespreking gemeente</w:t>
            </w:r>
          </w:p>
        </w:tc>
        <w:tc>
          <w:tcPr>
            <w:tcW w:w="3021" w:type="dxa"/>
          </w:tcPr>
          <w:p w14:paraId="7A2A952D" w14:textId="77777777" w:rsidR="00E77B58" w:rsidRPr="00E77B58" w:rsidRDefault="00E77B58" w:rsidP="00E77B58"/>
        </w:tc>
      </w:tr>
      <w:tr w:rsidR="00E77B58" w:rsidRPr="00E77B58" w14:paraId="1901C415" w14:textId="77777777" w:rsidTr="00E77B58">
        <w:tc>
          <w:tcPr>
            <w:tcW w:w="3020" w:type="dxa"/>
          </w:tcPr>
          <w:p w14:paraId="6739A739" w14:textId="77777777" w:rsidR="00E77B58" w:rsidRPr="00E77B58" w:rsidRDefault="00E77B58" w:rsidP="00E77B58"/>
        </w:tc>
        <w:tc>
          <w:tcPr>
            <w:tcW w:w="3020" w:type="dxa"/>
          </w:tcPr>
          <w:p w14:paraId="29D132FD" w14:textId="100219DE" w:rsidR="00E77B58" w:rsidRPr="00E77B58" w:rsidRDefault="00E77B58" w:rsidP="00E77B58">
            <w:r w:rsidRPr="00E77B58">
              <w:t>Stap 7.</w:t>
            </w:r>
            <w:r w:rsidR="008A1250">
              <w:t xml:space="preserve"> Zoektocht sponsoring + samenwerking</w:t>
            </w:r>
          </w:p>
        </w:tc>
        <w:tc>
          <w:tcPr>
            <w:tcW w:w="3021" w:type="dxa"/>
          </w:tcPr>
          <w:p w14:paraId="599DE25C" w14:textId="77777777" w:rsidR="00E77B58" w:rsidRPr="00E77B58" w:rsidRDefault="00E77B58" w:rsidP="00E77B58"/>
        </w:tc>
      </w:tr>
      <w:tr w:rsidR="00E77B58" w:rsidRPr="00E77B58" w14:paraId="2AF2560D" w14:textId="77777777" w:rsidTr="00E77B58">
        <w:tc>
          <w:tcPr>
            <w:tcW w:w="3020" w:type="dxa"/>
          </w:tcPr>
          <w:p w14:paraId="73CC193D" w14:textId="77777777" w:rsidR="00E77B58" w:rsidRPr="00E77B58" w:rsidRDefault="00E77B58" w:rsidP="00E77B58"/>
        </w:tc>
        <w:tc>
          <w:tcPr>
            <w:tcW w:w="3020" w:type="dxa"/>
          </w:tcPr>
          <w:p w14:paraId="77F14187" w14:textId="53466032" w:rsidR="00E77B58" w:rsidRPr="00E77B58" w:rsidRDefault="00E77B58" w:rsidP="00E77B58">
            <w:r w:rsidRPr="00E77B58">
              <w:t xml:space="preserve">Stap 8. </w:t>
            </w:r>
            <w:r w:rsidR="008A1250">
              <w:t xml:space="preserve"> Communicatie</w:t>
            </w:r>
          </w:p>
        </w:tc>
        <w:tc>
          <w:tcPr>
            <w:tcW w:w="3021" w:type="dxa"/>
          </w:tcPr>
          <w:p w14:paraId="7D6BC85B" w14:textId="77777777" w:rsidR="00E77B58" w:rsidRPr="00E77B58" w:rsidRDefault="00E77B58" w:rsidP="00E77B58"/>
        </w:tc>
      </w:tr>
      <w:tr w:rsidR="00E77B58" w:rsidRPr="00E77B58" w14:paraId="3C112AD0" w14:textId="77777777" w:rsidTr="00E77B58">
        <w:tc>
          <w:tcPr>
            <w:tcW w:w="3020" w:type="dxa"/>
          </w:tcPr>
          <w:p w14:paraId="2DDC0877" w14:textId="05B67056" w:rsidR="00E77B58" w:rsidRPr="00E77B58" w:rsidRDefault="008A1250" w:rsidP="00E77B58">
            <w:r>
              <w:t>6</w:t>
            </w:r>
            <w:r w:rsidR="00E77B58" w:rsidRPr="00E77B58">
              <w:t xml:space="preserve"> maanden op voorhand</w:t>
            </w:r>
          </w:p>
        </w:tc>
        <w:tc>
          <w:tcPr>
            <w:tcW w:w="3020" w:type="dxa"/>
          </w:tcPr>
          <w:p w14:paraId="6D3D8B9A" w14:textId="0035B03C" w:rsidR="00E77B58" w:rsidRPr="00E77B58" w:rsidRDefault="00E77B58" w:rsidP="00E77B58">
            <w:r w:rsidRPr="00E77B58">
              <w:t xml:space="preserve">Stap 9. </w:t>
            </w:r>
            <w:r w:rsidR="008A1250">
              <w:t xml:space="preserve"> Catering </w:t>
            </w:r>
          </w:p>
        </w:tc>
        <w:tc>
          <w:tcPr>
            <w:tcW w:w="3021" w:type="dxa"/>
          </w:tcPr>
          <w:p w14:paraId="6D2192FF" w14:textId="77777777" w:rsidR="00E77B58" w:rsidRPr="00E77B58" w:rsidRDefault="00E77B58" w:rsidP="00E77B58"/>
        </w:tc>
      </w:tr>
      <w:tr w:rsidR="00E77B58" w:rsidRPr="00E77B58" w14:paraId="3075B8F2" w14:textId="77777777" w:rsidTr="00E77B58">
        <w:tc>
          <w:tcPr>
            <w:tcW w:w="3020" w:type="dxa"/>
          </w:tcPr>
          <w:p w14:paraId="79A42FDF" w14:textId="77777777" w:rsidR="00E77B58" w:rsidRPr="00E77B58" w:rsidRDefault="00E77B58" w:rsidP="00E77B58"/>
        </w:tc>
        <w:tc>
          <w:tcPr>
            <w:tcW w:w="3020" w:type="dxa"/>
          </w:tcPr>
          <w:p w14:paraId="2ACD74B3" w14:textId="77E50CB1" w:rsidR="00E77B58" w:rsidRPr="00E77B58" w:rsidRDefault="00E77B58" w:rsidP="00E77B58">
            <w:r w:rsidRPr="00E77B58">
              <w:t>Stap 10.</w:t>
            </w:r>
            <w:r w:rsidR="008A1250">
              <w:t xml:space="preserve"> Omkadering </w:t>
            </w:r>
          </w:p>
        </w:tc>
        <w:tc>
          <w:tcPr>
            <w:tcW w:w="3021" w:type="dxa"/>
          </w:tcPr>
          <w:p w14:paraId="2702C614" w14:textId="77777777" w:rsidR="00E77B58" w:rsidRPr="00E77B58" w:rsidRDefault="00E77B58" w:rsidP="00E77B58"/>
        </w:tc>
      </w:tr>
      <w:tr w:rsidR="00E77B58" w:rsidRPr="00E77B58" w14:paraId="27B8B801" w14:textId="77777777" w:rsidTr="00E77B58">
        <w:tc>
          <w:tcPr>
            <w:tcW w:w="3020" w:type="dxa"/>
          </w:tcPr>
          <w:p w14:paraId="2F44E0ED" w14:textId="1CA959D2" w:rsidR="00E77B58" w:rsidRPr="00E77B58" w:rsidRDefault="002D6A41" w:rsidP="00E77B58">
            <w:r>
              <w:t>3 maanden op voorhand</w:t>
            </w:r>
          </w:p>
        </w:tc>
        <w:tc>
          <w:tcPr>
            <w:tcW w:w="3020" w:type="dxa"/>
          </w:tcPr>
          <w:p w14:paraId="0075A2BE" w14:textId="098E5E2A" w:rsidR="00E77B58" w:rsidRPr="00E77B58" w:rsidRDefault="00E77B58" w:rsidP="00E77B58">
            <w:r w:rsidRPr="00E77B58">
              <w:t xml:space="preserve">Stap 11. </w:t>
            </w:r>
            <w:r w:rsidR="0092315E">
              <w:t xml:space="preserve"> </w:t>
            </w:r>
            <w:r w:rsidR="002D6A41">
              <w:t>Planning verloop evenement</w:t>
            </w:r>
          </w:p>
        </w:tc>
        <w:tc>
          <w:tcPr>
            <w:tcW w:w="3021" w:type="dxa"/>
          </w:tcPr>
          <w:p w14:paraId="3BF100CE" w14:textId="77777777" w:rsidR="00E77B58" w:rsidRPr="00E77B58" w:rsidRDefault="00E77B58" w:rsidP="00E77B58"/>
        </w:tc>
      </w:tr>
      <w:tr w:rsidR="00E77B58" w:rsidRPr="00E77B58" w14:paraId="4187EB82" w14:textId="77777777" w:rsidTr="00E77B58">
        <w:tc>
          <w:tcPr>
            <w:tcW w:w="3020" w:type="dxa"/>
          </w:tcPr>
          <w:p w14:paraId="7477C325" w14:textId="081D1100" w:rsidR="00E77B58" w:rsidRPr="00E77B58" w:rsidRDefault="00E77B58" w:rsidP="00E77B58"/>
        </w:tc>
        <w:tc>
          <w:tcPr>
            <w:tcW w:w="3020" w:type="dxa"/>
          </w:tcPr>
          <w:p w14:paraId="318658E7" w14:textId="22AF63B3" w:rsidR="00E77B58" w:rsidRPr="00E77B58" w:rsidRDefault="00E77B58" w:rsidP="00E77B58">
            <w:r w:rsidRPr="00E77B58">
              <w:t xml:space="preserve">Stap 12. </w:t>
            </w:r>
            <w:r w:rsidR="002D6A41">
              <w:t>Uitwerken route</w:t>
            </w:r>
          </w:p>
        </w:tc>
        <w:tc>
          <w:tcPr>
            <w:tcW w:w="3021" w:type="dxa"/>
          </w:tcPr>
          <w:p w14:paraId="0A0D7681" w14:textId="77777777" w:rsidR="00E77B58" w:rsidRPr="00E77B58" w:rsidRDefault="00E77B58" w:rsidP="00E77B58"/>
        </w:tc>
      </w:tr>
      <w:tr w:rsidR="002D6A41" w:rsidRPr="00E77B58" w14:paraId="5F06302B" w14:textId="77777777" w:rsidTr="00E77B58">
        <w:tc>
          <w:tcPr>
            <w:tcW w:w="3020" w:type="dxa"/>
          </w:tcPr>
          <w:p w14:paraId="42B5B340" w14:textId="77777777" w:rsidR="002D6A41" w:rsidRPr="00E77B58" w:rsidRDefault="002D6A41" w:rsidP="00E77B58"/>
        </w:tc>
        <w:tc>
          <w:tcPr>
            <w:tcW w:w="3020" w:type="dxa"/>
          </w:tcPr>
          <w:p w14:paraId="4FAA7D69" w14:textId="2E27EC1B" w:rsidR="002D6A41" w:rsidRPr="00E77B58" w:rsidRDefault="002D6A41" w:rsidP="00E77B58">
            <w:r>
              <w:t>Stap 13. Overzicht opmaken</w:t>
            </w:r>
          </w:p>
        </w:tc>
        <w:tc>
          <w:tcPr>
            <w:tcW w:w="3021" w:type="dxa"/>
          </w:tcPr>
          <w:p w14:paraId="5A99F2D8" w14:textId="77777777" w:rsidR="002D6A41" w:rsidRPr="00E77B58" w:rsidRDefault="002D6A41" w:rsidP="00E77B58"/>
        </w:tc>
      </w:tr>
      <w:tr w:rsidR="002D6A41" w:rsidRPr="00E77B58" w14:paraId="08D24C5E" w14:textId="77777777" w:rsidTr="00E77B58">
        <w:tc>
          <w:tcPr>
            <w:tcW w:w="3020" w:type="dxa"/>
          </w:tcPr>
          <w:p w14:paraId="1F5EB02D" w14:textId="608A4FCF" w:rsidR="002D6A41" w:rsidRPr="00E77B58" w:rsidRDefault="002D6A41" w:rsidP="00E77B58">
            <w:r>
              <w:t>1 maand op voorhand</w:t>
            </w:r>
          </w:p>
        </w:tc>
        <w:tc>
          <w:tcPr>
            <w:tcW w:w="3020" w:type="dxa"/>
          </w:tcPr>
          <w:p w14:paraId="0E997682" w14:textId="470BC3D3" w:rsidR="002D6A41" w:rsidRDefault="002D6A41" w:rsidP="00E77B58">
            <w:r>
              <w:t>Stap 14. Helperslijst opmaken</w:t>
            </w:r>
          </w:p>
        </w:tc>
        <w:tc>
          <w:tcPr>
            <w:tcW w:w="3021" w:type="dxa"/>
          </w:tcPr>
          <w:p w14:paraId="306409A2" w14:textId="77777777" w:rsidR="002D6A41" w:rsidRPr="00E77B58" w:rsidRDefault="002D6A41" w:rsidP="00E77B58"/>
        </w:tc>
      </w:tr>
      <w:tr w:rsidR="002D6A41" w:rsidRPr="00E77B58" w14:paraId="6C874BAD" w14:textId="77777777" w:rsidTr="00E77B58">
        <w:tc>
          <w:tcPr>
            <w:tcW w:w="3020" w:type="dxa"/>
          </w:tcPr>
          <w:p w14:paraId="1E18633D" w14:textId="77777777" w:rsidR="002D6A41" w:rsidRDefault="002D6A41" w:rsidP="00E77B58"/>
        </w:tc>
        <w:tc>
          <w:tcPr>
            <w:tcW w:w="3020" w:type="dxa"/>
          </w:tcPr>
          <w:p w14:paraId="28A3E351" w14:textId="2C524FB5" w:rsidR="002D6A41" w:rsidRDefault="002D6A41" w:rsidP="00E77B58">
            <w:r>
              <w:t>Stap 15. Planning opmaken</w:t>
            </w:r>
          </w:p>
        </w:tc>
        <w:tc>
          <w:tcPr>
            <w:tcW w:w="3021" w:type="dxa"/>
          </w:tcPr>
          <w:p w14:paraId="32547132" w14:textId="77777777" w:rsidR="002D6A41" w:rsidRPr="00E77B58" w:rsidRDefault="002D6A41" w:rsidP="00E77B58"/>
        </w:tc>
      </w:tr>
      <w:tr w:rsidR="002D6A41" w:rsidRPr="00E77B58" w14:paraId="7B273793" w14:textId="77777777" w:rsidTr="00E77B58">
        <w:tc>
          <w:tcPr>
            <w:tcW w:w="3020" w:type="dxa"/>
          </w:tcPr>
          <w:p w14:paraId="0A2692A5" w14:textId="18C10299" w:rsidR="002D6A41" w:rsidRDefault="002D6A41" w:rsidP="00E77B58">
            <w:r>
              <w:t xml:space="preserve">Een week </w:t>
            </w:r>
            <w:r w:rsidR="00B57A1F">
              <w:t xml:space="preserve">ervoor tot 2 dagen na het evenement </w:t>
            </w:r>
          </w:p>
        </w:tc>
        <w:tc>
          <w:tcPr>
            <w:tcW w:w="3020" w:type="dxa"/>
          </w:tcPr>
          <w:p w14:paraId="04D481E9" w14:textId="59A000B9" w:rsidR="002D6A41" w:rsidRDefault="002D6A41" w:rsidP="00E77B58">
            <w:r>
              <w:t xml:space="preserve">Stap 16. Uitvoering </w:t>
            </w:r>
          </w:p>
        </w:tc>
        <w:tc>
          <w:tcPr>
            <w:tcW w:w="3021" w:type="dxa"/>
          </w:tcPr>
          <w:p w14:paraId="6788836F" w14:textId="77777777" w:rsidR="002D6A41" w:rsidRPr="00E77B58" w:rsidRDefault="002D6A41" w:rsidP="00E77B58"/>
        </w:tc>
      </w:tr>
    </w:tbl>
    <w:p w14:paraId="3DCFDD67" w14:textId="1B0F514B" w:rsidR="008B1940" w:rsidRPr="00530106" w:rsidRDefault="008B1940" w:rsidP="00530106"/>
    <w:sectPr w:rsidR="008B1940" w:rsidRPr="00530106" w:rsidSect="00530106">
      <w:footerReference w:type="default" r:id="rId23"/>
      <w:headerReference w:type="first" r:id="rId24"/>
      <w:pgSz w:w="11907" w:h="16840" w:code="9"/>
      <w:pgMar w:top="1418" w:right="1418" w:bottom="1418" w:left="1418" w:header="0"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E1B92" w14:textId="77777777" w:rsidR="006E63C5" w:rsidRDefault="006E63C5">
      <w:r>
        <w:separator/>
      </w:r>
    </w:p>
    <w:p w14:paraId="46746803" w14:textId="77777777" w:rsidR="006E63C5" w:rsidRDefault="006E63C5"/>
  </w:endnote>
  <w:endnote w:type="continuationSeparator" w:id="0">
    <w:p w14:paraId="40ABF4F4" w14:textId="77777777" w:rsidR="006E63C5" w:rsidRDefault="006E63C5">
      <w:r>
        <w:continuationSeparator/>
      </w:r>
    </w:p>
    <w:p w14:paraId="1FE1196C" w14:textId="77777777" w:rsidR="006E63C5" w:rsidRDefault="006E63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kzidenz Grotesk B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E259" w14:textId="77777777" w:rsidR="00E77B58" w:rsidRPr="00AF4EA6" w:rsidRDefault="00E77B58" w:rsidP="00AF4EA6">
    <w:pPr>
      <w:overflowPunct/>
      <w:autoSpaceDE/>
      <w:autoSpaceDN/>
      <w:adjustRightInd/>
      <w:spacing w:after="0"/>
      <w:ind w:right="360"/>
      <w:textAlignment w:val="auto"/>
      <w:rPr>
        <w:szCs w:val="24"/>
        <w:lang w:val="nl-NL"/>
      </w:rPr>
    </w:pPr>
    <w:r w:rsidRPr="00AF4EA6">
      <w:rPr>
        <w:noProof/>
        <w:sz w:val="18"/>
        <w:szCs w:val="24"/>
        <w:lang w:eastAsia="nl-BE"/>
      </w:rPr>
      <w:drawing>
        <wp:anchor distT="0" distB="0" distL="114935" distR="114935" simplePos="0" relativeHeight="251664896" behindDoc="0" locked="0" layoutInCell="1" allowOverlap="0" wp14:anchorId="1DD8D16C" wp14:editId="21E6DAC4">
          <wp:simplePos x="0" y="0"/>
          <wp:positionH relativeFrom="column">
            <wp:posOffset>-17145</wp:posOffset>
          </wp:positionH>
          <wp:positionV relativeFrom="page">
            <wp:posOffset>9942830</wp:posOffset>
          </wp:positionV>
          <wp:extent cx="842645" cy="351155"/>
          <wp:effectExtent l="0" t="0" r="0" b="0"/>
          <wp:wrapTight wrapText="bothSides">
            <wp:wrapPolygon edited="0">
              <wp:start x="0" y="0"/>
              <wp:lineTo x="0" y="19920"/>
              <wp:lineTo x="20998" y="19920"/>
              <wp:lineTo x="20998" y="0"/>
              <wp:lineTo x="0" y="0"/>
            </wp:wrapPolygon>
          </wp:wrapTight>
          <wp:docPr id="9" name="Afbeelding 9" descr=":Logo_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GK.jpg"/>
                  <pic:cNvPicPr>
                    <a:picLocks noChangeAspect="1" noChangeArrowheads="1"/>
                  </pic:cNvPicPr>
                </pic:nvPicPr>
                <pic:blipFill rotWithShape="1">
                  <a:blip r:embed="rId1"/>
                  <a:srcRect b="18033"/>
                  <a:stretch/>
                </pic:blipFill>
                <pic:spPr bwMode="auto">
                  <a:xfrm>
                    <a:off x="0" y="0"/>
                    <a:ext cx="842645" cy="35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93246" w14:textId="77777777" w:rsidR="00E77B58" w:rsidRPr="00AF4EA6" w:rsidRDefault="00E77B58" w:rsidP="00AF4EA6">
    <w:pPr>
      <w:framePr w:wrap="around" w:vAnchor="text" w:hAnchor="page" w:x="10429" w:y="114"/>
      <w:tabs>
        <w:tab w:val="center" w:pos="4536"/>
        <w:tab w:val="right" w:pos="9072"/>
      </w:tabs>
      <w:overflowPunct/>
      <w:autoSpaceDE/>
      <w:autoSpaceDN/>
      <w:adjustRightInd/>
      <w:spacing w:after="0"/>
      <w:textAlignment w:val="auto"/>
      <w:rPr>
        <w:sz w:val="18"/>
        <w:szCs w:val="18"/>
        <w:lang w:val="nl-NL"/>
      </w:rPr>
    </w:pPr>
    <w:r w:rsidRPr="00AF4EA6">
      <w:rPr>
        <w:sz w:val="18"/>
        <w:szCs w:val="18"/>
        <w:lang w:val="nl-NL"/>
      </w:rPr>
      <w:fldChar w:fldCharType="begin"/>
    </w:r>
    <w:r w:rsidRPr="00AF4EA6">
      <w:rPr>
        <w:sz w:val="18"/>
        <w:szCs w:val="18"/>
        <w:lang w:val="nl-NL"/>
      </w:rPr>
      <w:instrText xml:space="preserve">PAGE  </w:instrText>
    </w:r>
    <w:r w:rsidRPr="00AF4EA6">
      <w:rPr>
        <w:sz w:val="18"/>
        <w:szCs w:val="18"/>
        <w:lang w:val="nl-NL"/>
      </w:rPr>
      <w:fldChar w:fldCharType="separate"/>
    </w:r>
    <w:r>
      <w:rPr>
        <w:noProof/>
        <w:sz w:val="18"/>
        <w:szCs w:val="18"/>
        <w:lang w:val="nl-NL"/>
      </w:rPr>
      <w:t>3</w:t>
    </w:r>
    <w:r w:rsidRPr="00AF4EA6">
      <w:rPr>
        <w:sz w:val="18"/>
        <w:szCs w:val="18"/>
        <w:lang w:val="nl-NL"/>
      </w:rPr>
      <w:fldChar w:fldCharType="end"/>
    </w:r>
  </w:p>
  <w:p w14:paraId="457A54E9" w14:textId="77777777" w:rsidR="00E77B58" w:rsidRPr="00AF4EA6" w:rsidRDefault="00E77B58" w:rsidP="00133A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729FE" w14:textId="77777777" w:rsidR="006E63C5" w:rsidRDefault="006E63C5">
      <w:r>
        <w:separator/>
      </w:r>
    </w:p>
    <w:p w14:paraId="5A82D9C0" w14:textId="77777777" w:rsidR="006E63C5" w:rsidRDefault="006E63C5"/>
  </w:footnote>
  <w:footnote w:type="continuationSeparator" w:id="0">
    <w:p w14:paraId="3C23501E" w14:textId="77777777" w:rsidR="006E63C5" w:rsidRDefault="006E63C5">
      <w:r>
        <w:continuationSeparator/>
      </w:r>
    </w:p>
    <w:p w14:paraId="31C56BF6" w14:textId="77777777" w:rsidR="006E63C5" w:rsidRDefault="006E63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1DC8" w14:textId="77777777" w:rsidR="00E77B58" w:rsidRPr="00530106" w:rsidRDefault="00E77B58" w:rsidP="00530106">
    <w:pPr>
      <w:pStyle w:val="Koptekst"/>
      <w:ind w:left="-1418"/>
    </w:pPr>
    <w:r>
      <w:rPr>
        <w:rFonts w:ascii="Akzidenz Grotesk BE" w:eastAsiaTheme="majorEastAsia" w:hAnsi="Akzidenz Grotesk BE"/>
        <w:noProof/>
        <w:sz w:val="18"/>
        <w:lang w:eastAsia="nl-BE"/>
      </w:rPr>
      <w:drawing>
        <wp:inline distT="0" distB="0" distL="0" distR="0" wp14:anchorId="306347B7" wp14:editId="6BC303A5">
          <wp:extent cx="7646698" cy="91135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ches_NL Algemeen z logo.jpg"/>
                  <pic:cNvPicPr/>
                </pic:nvPicPr>
                <pic:blipFill>
                  <a:blip r:embed="rId1">
                    <a:extLst>
                      <a:ext uri="{28A0092B-C50C-407E-A947-70E740481C1C}">
                        <a14:useLocalDpi xmlns:a14="http://schemas.microsoft.com/office/drawing/2010/main" val="0"/>
                      </a:ext>
                    </a:extLst>
                  </a:blip>
                  <a:stretch>
                    <a:fillRect/>
                  </a:stretch>
                </pic:blipFill>
                <pic:spPr>
                  <a:xfrm>
                    <a:off x="0" y="0"/>
                    <a:ext cx="7653449" cy="91215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BEEE1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770D3E8"/>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0164BEFE"/>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B0B252CE"/>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6A6C135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E6D78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B69172"/>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2E46F4"/>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8AFC0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1B42339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C5AFAAC"/>
    <w:lvl w:ilvl="0">
      <w:start w:val="1"/>
      <w:numFmt w:val="decimal"/>
      <w:pStyle w:val="Kop1"/>
      <w:lvlText w:val="%1."/>
      <w:legacy w:legacy="1" w:legacySpace="0" w:legacyIndent="708"/>
      <w:lvlJc w:val="left"/>
      <w:pPr>
        <w:ind w:left="708" w:hanging="708"/>
      </w:pPr>
    </w:lvl>
    <w:lvl w:ilvl="1">
      <w:start w:val="1"/>
      <w:numFmt w:val="decimal"/>
      <w:pStyle w:val="Kop2"/>
      <w:lvlText w:val="%1.%2."/>
      <w:legacy w:legacy="1" w:legacySpace="0" w:legacyIndent="708"/>
      <w:lvlJc w:val="left"/>
      <w:pPr>
        <w:ind w:left="1416" w:hanging="708"/>
      </w:pPr>
    </w:lvl>
    <w:lvl w:ilvl="2">
      <w:start w:val="1"/>
      <w:numFmt w:val="decimal"/>
      <w:pStyle w:val="Kop3"/>
      <w:lvlText w:val="%1.%2.%3."/>
      <w:legacy w:legacy="1" w:legacySpace="0" w:legacyIndent="708"/>
      <w:lvlJc w:val="left"/>
      <w:pPr>
        <w:ind w:left="2124" w:hanging="708"/>
      </w:pPr>
    </w:lvl>
    <w:lvl w:ilvl="3">
      <w:start w:val="1"/>
      <w:numFmt w:val="decimal"/>
      <w:pStyle w:val="Kop4"/>
      <w:lvlText w:val="%1.%2.%3.%4."/>
      <w:legacy w:legacy="1" w:legacySpace="0" w:legacyIndent="708"/>
      <w:lvlJc w:val="left"/>
      <w:pPr>
        <w:ind w:left="2977" w:hanging="708"/>
      </w:pPr>
    </w:lvl>
    <w:lvl w:ilvl="4">
      <w:start w:val="1"/>
      <w:numFmt w:val="decimal"/>
      <w:pStyle w:val="Kop5"/>
      <w:lvlText w:val="%1.%2.%3.%4.%5."/>
      <w:legacy w:legacy="1" w:legacySpace="0" w:legacyIndent="708"/>
      <w:lvlJc w:val="left"/>
      <w:pPr>
        <w:ind w:left="3828" w:hanging="708"/>
      </w:pPr>
    </w:lvl>
    <w:lvl w:ilvl="5">
      <w:start w:val="1"/>
      <w:numFmt w:val="decimal"/>
      <w:pStyle w:val="Kop6"/>
      <w:lvlText w:val="%1.%2.%3.%4.%5.%6."/>
      <w:legacy w:legacy="1" w:legacySpace="0" w:legacyIndent="708"/>
      <w:lvlJc w:val="left"/>
      <w:pPr>
        <w:ind w:left="4247" w:hanging="708"/>
      </w:pPr>
    </w:lvl>
    <w:lvl w:ilvl="6">
      <w:start w:val="1"/>
      <w:numFmt w:val="decimal"/>
      <w:pStyle w:val="Kop7"/>
      <w:lvlText w:val="%1.%2.%3.%4.%5.%6.%7."/>
      <w:legacy w:legacy="1" w:legacySpace="0" w:legacyIndent="708"/>
      <w:lvlJc w:val="left"/>
      <w:pPr>
        <w:ind w:left="4956" w:hanging="708"/>
      </w:pPr>
    </w:lvl>
    <w:lvl w:ilvl="7">
      <w:start w:val="1"/>
      <w:numFmt w:val="decimal"/>
      <w:pStyle w:val="Kop8"/>
      <w:lvlText w:val="%1.%2.%3.%4.%5.%6.%7.%8."/>
      <w:legacy w:legacy="1" w:legacySpace="0" w:legacyIndent="708"/>
      <w:lvlJc w:val="left"/>
      <w:pPr>
        <w:ind w:left="5665" w:hanging="708"/>
      </w:pPr>
    </w:lvl>
    <w:lvl w:ilvl="8">
      <w:start w:val="1"/>
      <w:numFmt w:val="decimal"/>
      <w:pStyle w:val="Kop9"/>
      <w:lvlText w:val="%1.%2.%3.%4.%5.%6.%7.%8.%9"/>
      <w:legacy w:legacy="1" w:legacySpace="0" w:legacyIndent="708"/>
      <w:lvlJc w:val="left"/>
      <w:pPr>
        <w:ind w:left="6373" w:hanging="708"/>
      </w:pPr>
    </w:lvl>
  </w:abstractNum>
  <w:abstractNum w:abstractNumId="11" w15:restartNumberingAfterBreak="0">
    <w:nsid w:val="081F3065"/>
    <w:multiLevelType w:val="hybridMultilevel"/>
    <w:tmpl w:val="3D1848F8"/>
    <w:lvl w:ilvl="0" w:tplc="B6E01E30">
      <w:start w:val="1"/>
      <w:numFmt w:val="bullet"/>
      <w:lvlText w:val=""/>
      <w:lvlJc w:val="left"/>
      <w:pPr>
        <w:tabs>
          <w:tab w:val="num" w:pos="3203"/>
        </w:tabs>
        <w:ind w:left="3203"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2012E1"/>
    <w:multiLevelType w:val="hybridMultilevel"/>
    <w:tmpl w:val="49FCB7FA"/>
    <w:lvl w:ilvl="0" w:tplc="F82EC782">
      <w:start w:val="1"/>
      <w:numFmt w:val="bullet"/>
      <w:pStyle w:val="lijst1niveau2"/>
      <w:lvlText w:val=""/>
      <w:lvlJc w:val="left"/>
      <w:pPr>
        <w:tabs>
          <w:tab w:val="num" w:pos="1778"/>
        </w:tabs>
        <w:ind w:left="1778"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9E1DD5"/>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4913882"/>
    <w:multiLevelType w:val="hybridMultilevel"/>
    <w:tmpl w:val="032C2A34"/>
    <w:lvl w:ilvl="0" w:tplc="7E727B6A">
      <w:start w:val="1"/>
      <w:numFmt w:val="bullet"/>
      <w:lvlText w:val=""/>
      <w:lvlJc w:val="left"/>
      <w:pPr>
        <w:tabs>
          <w:tab w:val="num" w:pos="6605"/>
        </w:tabs>
        <w:ind w:left="6605"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F658A9"/>
    <w:multiLevelType w:val="multilevel"/>
    <w:tmpl w:val="0413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01B6791"/>
    <w:multiLevelType w:val="hybridMultilevel"/>
    <w:tmpl w:val="8F647E24"/>
    <w:lvl w:ilvl="0" w:tplc="401AB3CC">
      <w:start w:val="1"/>
      <w:numFmt w:val="bullet"/>
      <w:lvlText w:val=""/>
      <w:lvlJc w:val="left"/>
      <w:pPr>
        <w:tabs>
          <w:tab w:val="num" w:pos="3697"/>
        </w:tabs>
        <w:ind w:left="3697"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AF6EEB"/>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3356670"/>
    <w:multiLevelType w:val="hybridMultilevel"/>
    <w:tmpl w:val="5D2002C8"/>
    <w:lvl w:ilvl="0" w:tplc="EECE159C">
      <w:start w:val="1"/>
      <w:numFmt w:val="bullet"/>
      <w:lvlText w:val=""/>
      <w:lvlJc w:val="left"/>
      <w:pPr>
        <w:tabs>
          <w:tab w:val="num" w:pos="1778"/>
        </w:tabs>
        <w:ind w:left="1778" w:hanging="360"/>
      </w:pPr>
      <w:rPr>
        <w:rFonts w:ascii="Symbol" w:hAnsi="Symbol" w:hint="default"/>
      </w:rPr>
    </w:lvl>
    <w:lvl w:ilvl="1" w:tplc="04130003" w:tentative="1">
      <w:start w:val="1"/>
      <w:numFmt w:val="bullet"/>
      <w:lvlText w:val="o"/>
      <w:lvlJc w:val="left"/>
      <w:pPr>
        <w:tabs>
          <w:tab w:val="num" w:pos="2857"/>
        </w:tabs>
        <w:ind w:left="2857" w:hanging="360"/>
      </w:pPr>
      <w:rPr>
        <w:rFonts w:ascii="Courier New" w:hAnsi="Courier New" w:cs="Courier New" w:hint="default"/>
      </w:rPr>
    </w:lvl>
    <w:lvl w:ilvl="2" w:tplc="04130005" w:tentative="1">
      <w:start w:val="1"/>
      <w:numFmt w:val="bullet"/>
      <w:lvlText w:val=""/>
      <w:lvlJc w:val="left"/>
      <w:pPr>
        <w:tabs>
          <w:tab w:val="num" w:pos="3577"/>
        </w:tabs>
        <w:ind w:left="3577" w:hanging="360"/>
      </w:pPr>
      <w:rPr>
        <w:rFonts w:ascii="Wingdings" w:hAnsi="Wingdings" w:hint="default"/>
      </w:rPr>
    </w:lvl>
    <w:lvl w:ilvl="3" w:tplc="04130001" w:tentative="1">
      <w:start w:val="1"/>
      <w:numFmt w:val="bullet"/>
      <w:lvlText w:val=""/>
      <w:lvlJc w:val="left"/>
      <w:pPr>
        <w:tabs>
          <w:tab w:val="num" w:pos="4297"/>
        </w:tabs>
        <w:ind w:left="4297" w:hanging="360"/>
      </w:pPr>
      <w:rPr>
        <w:rFonts w:ascii="Symbol" w:hAnsi="Symbol" w:hint="default"/>
      </w:rPr>
    </w:lvl>
    <w:lvl w:ilvl="4" w:tplc="04130003" w:tentative="1">
      <w:start w:val="1"/>
      <w:numFmt w:val="bullet"/>
      <w:lvlText w:val="o"/>
      <w:lvlJc w:val="left"/>
      <w:pPr>
        <w:tabs>
          <w:tab w:val="num" w:pos="5017"/>
        </w:tabs>
        <w:ind w:left="5017" w:hanging="360"/>
      </w:pPr>
      <w:rPr>
        <w:rFonts w:ascii="Courier New" w:hAnsi="Courier New" w:cs="Courier New" w:hint="default"/>
      </w:rPr>
    </w:lvl>
    <w:lvl w:ilvl="5" w:tplc="04130005" w:tentative="1">
      <w:start w:val="1"/>
      <w:numFmt w:val="bullet"/>
      <w:lvlText w:val=""/>
      <w:lvlJc w:val="left"/>
      <w:pPr>
        <w:tabs>
          <w:tab w:val="num" w:pos="5737"/>
        </w:tabs>
        <w:ind w:left="5737" w:hanging="360"/>
      </w:pPr>
      <w:rPr>
        <w:rFonts w:ascii="Wingdings" w:hAnsi="Wingdings" w:hint="default"/>
      </w:rPr>
    </w:lvl>
    <w:lvl w:ilvl="6" w:tplc="04130001" w:tentative="1">
      <w:start w:val="1"/>
      <w:numFmt w:val="bullet"/>
      <w:lvlText w:val=""/>
      <w:lvlJc w:val="left"/>
      <w:pPr>
        <w:tabs>
          <w:tab w:val="num" w:pos="6457"/>
        </w:tabs>
        <w:ind w:left="6457" w:hanging="360"/>
      </w:pPr>
      <w:rPr>
        <w:rFonts w:ascii="Symbol" w:hAnsi="Symbol" w:hint="default"/>
      </w:rPr>
    </w:lvl>
    <w:lvl w:ilvl="7" w:tplc="04130003" w:tentative="1">
      <w:start w:val="1"/>
      <w:numFmt w:val="bullet"/>
      <w:lvlText w:val="o"/>
      <w:lvlJc w:val="left"/>
      <w:pPr>
        <w:tabs>
          <w:tab w:val="num" w:pos="7177"/>
        </w:tabs>
        <w:ind w:left="7177" w:hanging="360"/>
      </w:pPr>
      <w:rPr>
        <w:rFonts w:ascii="Courier New" w:hAnsi="Courier New" w:cs="Courier New" w:hint="default"/>
      </w:rPr>
    </w:lvl>
    <w:lvl w:ilvl="8" w:tplc="04130005" w:tentative="1">
      <w:start w:val="1"/>
      <w:numFmt w:val="bullet"/>
      <w:lvlText w:val=""/>
      <w:lvlJc w:val="left"/>
      <w:pPr>
        <w:tabs>
          <w:tab w:val="num" w:pos="7897"/>
        </w:tabs>
        <w:ind w:left="7897" w:hanging="360"/>
      </w:pPr>
      <w:rPr>
        <w:rFonts w:ascii="Wingdings" w:hAnsi="Wingdings" w:hint="default"/>
      </w:rPr>
    </w:lvl>
  </w:abstractNum>
  <w:abstractNum w:abstractNumId="19" w15:restartNumberingAfterBreak="0">
    <w:nsid w:val="240B01C6"/>
    <w:multiLevelType w:val="hybridMultilevel"/>
    <w:tmpl w:val="F50A2D88"/>
    <w:lvl w:ilvl="0" w:tplc="096CC65A">
      <w:start w:val="1"/>
      <w:numFmt w:val="decimal"/>
      <w:lvlText w:val="%1."/>
      <w:lvlJc w:val="left"/>
      <w:pPr>
        <w:ind w:left="717" w:hanging="360"/>
      </w:pPr>
      <w:rPr>
        <w:rFonts w:hint="default"/>
      </w:rPr>
    </w:lvl>
    <w:lvl w:ilvl="1" w:tplc="08130019" w:tentative="1">
      <w:start w:val="1"/>
      <w:numFmt w:val="lowerLetter"/>
      <w:lvlText w:val="%2."/>
      <w:lvlJc w:val="left"/>
      <w:pPr>
        <w:ind w:left="1437" w:hanging="360"/>
      </w:pPr>
    </w:lvl>
    <w:lvl w:ilvl="2" w:tplc="0813001B" w:tentative="1">
      <w:start w:val="1"/>
      <w:numFmt w:val="lowerRoman"/>
      <w:lvlText w:val="%3."/>
      <w:lvlJc w:val="right"/>
      <w:pPr>
        <w:ind w:left="2157" w:hanging="180"/>
      </w:pPr>
    </w:lvl>
    <w:lvl w:ilvl="3" w:tplc="0813000F" w:tentative="1">
      <w:start w:val="1"/>
      <w:numFmt w:val="decimal"/>
      <w:lvlText w:val="%4."/>
      <w:lvlJc w:val="left"/>
      <w:pPr>
        <w:ind w:left="2877" w:hanging="360"/>
      </w:pPr>
    </w:lvl>
    <w:lvl w:ilvl="4" w:tplc="08130019" w:tentative="1">
      <w:start w:val="1"/>
      <w:numFmt w:val="lowerLetter"/>
      <w:lvlText w:val="%5."/>
      <w:lvlJc w:val="left"/>
      <w:pPr>
        <w:ind w:left="3597" w:hanging="360"/>
      </w:pPr>
    </w:lvl>
    <w:lvl w:ilvl="5" w:tplc="0813001B" w:tentative="1">
      <w:start w:val="1"/>
      <w:numFmt w:val="lowerRoman"/>
      <w:lvlText w:val="%6."/>
      <w:lvlJc w:val="right"/>
      <w:pPr>
        <w:ind w:left="4317" w:hanging="180"/>
      </w:pPr>
    </w:lvl>
    <w:lvl w:ilvl="6" w:tplc="0813000F" w:tentative="1">
      <w:start w:val="1"/>
      <w:numFmt w:val="decimal"/>
      <w:lvlText w:val="%7."/>
      <w:lvlJc w:val="left"/>
      <w:pPr>
        <w:ind w:left="5037" w:hanging="360"/>
      </w:pPr>
    </w:lvl>
    <w:lvl w:ilvl="7" w:tplc="08130019" w:tentative="1">
      <w:start w:val="1"/>
      <w:numFmt w:val="lowerLetter"/>
      <w:lvlText w:val="%8."/>
      <w:lvlJc w:val="left"/>
      <w:pPr>
        <w:ind w:left="5757" w:hanging="360"/>
      </w:pPr>
    </w:lvl>
    <w:lvl w:ilvl="8" w:tplc="0813001B" w:tentative="1">
      <w:start w:val="1"/>
      <w:numFmt w:val="lowerRoman"/>
      <w:lvlText w:val="%9."/>
      <w:lvlJc w:val="right"/>
      <w:pPr>
        <w:ind w:left="6477" w:hanging="180"/>
      </w:pPr>
    </w:lvl>
  </w:abstractNum>
  <w:abstractNum w:abstractNumId="20" w15:restartNumberingAfterBreak="0">
    <w:nsid w:val="30B84904"/>
    <w:multiLevelType w:val="multilevel"/>
    <w:tmpl w:val="6AD0350C"/>
    <w:lvl w:ilvl="0">
      <w:start w:val="1"/>
      <w:numFmt w:val="bullet"/>
      <w:lvlText w:val=""/>
      <w:lvlJc w:val="left"/>
      <w:pPr>
        <w:tabs>
          <w:tab w:val="num" w:pos="3203"/>
        </w:tabs>
        <w:ind w:left="3203"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82B72"/>
    <w:multiLevelType w:val="hybridMultilevel"/>
    <w:tmpl w:val="15D875C0"/>
    <w:lvl w:ilvl="0" w:tplc="C9A2E9F6">
      <w:start w:val="1"/>
      <w:numFmt w:val="bullet"/>
      <w:lvlText w:val=""/>
      <w:lvlJc w:val="left"/>
      <w:pPr>
        <w:tabs>
          <w:tab w:val="num" w:pos="2486"/>
        </w:tabs>
        <w:ind w:left="2486" w:hanging="360"/>
      </w:pPr>
      <w:rPr>
        <w:rFonts w:ascii="Symbol" w:hAnsi="Symbol" w:hint="default"/>
      </w:rPr>
    </w:lvl>
    <w:lvl w:ilvl="1" w:tplc="04130003" w:tentative="1">
      <w:start w:val="1"/>
      <w:numFmt w:val="bullet"/>
      <w:lvlText w:val="o"/>
      <w:lvlJc w:val="left"/>
      <w:pPr>
        <w:tabs>
          <w:tab w:val="num" w:pos="3566"/>
        </w:tabs>
        <w:ind w:left="3566" w:hanging="360"/>
      </w:pPr>
      <w:rPr>
        <w:rFonts w:ascii="Courier New" w:hAnsi="Courier New" w:cs="Courier New" w:hint="default"/>
      </w:rPr>
    </w:lvl>
    <w:lvl w:ilvl="2" w:tplc="04130005" w:tentative="1">
      <w:start w:val="1"/>
      <w:numFmt w:val="bullet"/>
      <w:lvlText w:val=""/>
      <w:lvlJc w:val="left"/>
      <w:pPr>
        <w:tabs>
          <w:tab w:val="num" w:pos="4286"/>
        </w:tabs>
        <w:ind w:left="4286" w:hanging="360"/>
      </w:pPr>
      <w:rPr>
        <w:rFonts w:ascii="Wingdings" w:hAnsi="Wingdings" w:hint="default"/>
      </w:rPr>
    </w:lvl>
    <w:lvl w:ilvl="3" w:tplc="04130001" w:tentative="1">
      <w:start w:val="1"/>
      <w:numFmt w:val="bullet"/>
      <w:lvlText w:val=""/>
      <w:lvlJc w:val="left"/>
      <w:pPr>
        <w:tabs>
          <w:tab w:val="num" w:pos="5006"/>
        </w:tabs>
        <w:ind w:left="5006" w:hanging="360"/>
      </w:pPr>
      <w:rPr>
        <w:rFonts w:ascii="Symbol" w:hAnsi="Symbol" w:hint="default"/>
      </w:rPr>
    </w:lvl>
    <w:lvl w:ilvl="4" w:tplc="04130003" w:tentative="1">
      <w:start w:val="1"/>
      <w:numFmt w:val="bullet"/>
      <w:lvlText w:val="o"/>
      <w:lvlJc w:val="left"/>
      <w:pPr>
        <w:tabs>
          <w:tab w:val="num" w:pos="5726"/>
        </w:tabs>
        <w:ind w:left="5726" w:hanging="360"/>
      </w:pPr>
      <w:rPr>
        <w:rFonts w:ascii="Courier New" w:hAnsi="Courier New" w:cs="Courier New" w:hint="default"/>
      </w:rPr>
    </w:lvl>
    <w:lvl w:ilvl="5" w:tplc="04130005" w:tentative="1">
      <w:start w:val="1"/>
      <w:numFmt w:val="bullet"/>
      <w:lvlText w:val=""/>
      <w:lvlJc w:val="left"/>
      <w:pPr>
        <w:tabs>
          <w:tab w:val="num" w:pos="6446"/>
        </w:tabs>
        <w:ind w:left="6446" w:hanging="360"/>
      </w:pPr>
      <w:rPr>
        <w:rFonts w:ascii="Wingdings" w:hAnsi="Wingdings" w:hint="default"/>
      </w:rPr>
    </w:lvl>
    <w:lvl w:ilvl="6" w:tplc="04130001" w:tentative="1">
      <w:start w:val="1"/>
      <w:numFmt w:val="bullet"/>
      <w:lvlText w:val=""/>
      <w:lvlJc w:val="left"/>
      <w:pPr>
        <w:tabs>
          <w:tab w:val="num" w:pos="7166"/>
        </w:tabs>
        <w:ind w:left="7166" w:hanging="360"/>
      </w:pPr>
      <w:rPr>
        <w:rFonts w:ascii="Symbol" w:hAnsi="Symbol" w:hint="default"/>
      </w:rPr>
    </w:lvl>
    <w:lvl w:ilvl="7" w:tplc="04130003" w:tentative="1">
      <w:start w:val="1"/>
      <w:numFmt w:val="bullet"/>
      <w:lvlText w:val="o"/>
      <w:lvlJc w:val="left"/>
      <w:pPr>
        <w:tabs>
          <w:tab w:val="num" w:pos="7886"/>
        </w:tabs>
        <w:ind w:left="7886" w:hanging="360"/>
      </w:pPr>
      <w:rPr>
        <w:rFonts w:ascii="Courier New" w:hAnsi="Courier New" w:cs="Courier New" w:hint="default"/>
      </w:rPr>
    </w:lvl>
    <w:lvl w:ilvl="8" w:tplc="04130005" w:tentative="1">
      <w:start w:val="1"/>
      <w:numFmt w:val="bullet"/>
      <w:lvlText w:val=""/>
      <w:lvlJc w:val="left"/>
      <w:pPr>
        <w:tabs>
          <w:tab w:val="num" w:pos="8606"/>
        </w:tabs>
        <w:ind w:left="8606" w:hanging="360"/>
      </w:pPr>
      <w:rPr>
        <w:rFonts w:ascii="Wingdings" w:hAnsi="Wingdings" w:hint="default"/>
      </w:rPr>
    </w:lvl>
  </w:abstractNum>
  <w:abstractNum w:abstractNumId="22" w15:restartNumberingAfterBreak="0">
    <w:nsid w:val="356058C3"/>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56B0375"/>
    <w:multiLevelType w:val="hybridMultilevel"/>
    <w:tmpl w:val="AC62C2AA"/>
    <w:lvl w:ilvl="0" w:tplc="4D10C32E">
      <w:start w:val="1"/>
      <w:numFmt w:val="bullet"/>
      <w:lvlText w:val=""/>
      <w:lvlJc w:val="left"/>
      <w:pPr>
        <w:tabs>
          <w:tab w:val="num" w:pos="10432"/>
        </w:tabs>
        <w:ind w:left="10432"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7D32A8"/>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6C855DF"/>
    <w:multiLevelType w:val="hybridMultilevel"/>
    <w:tmpl w:val="DD6C20EC"/>
    <w:lvl w:ilvl="0" w:tplc="7324C346">
      <w:start w:val="1"/>
      <w:numFmt w:val="bullet"/>
      <w:pStyle w:val="Bullets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8752FE7"/>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C1A7650"/>
    <w:multiLevelType w:val="hybridMultilevel"/>
    <w:tmpl w:val="7CDA4608"/>
    <w:lvl w:ilvl="0" w:tplc="437C7802">
      <w:start w:val="1"/>
      <w:numFmt w:val="bullet"/>
      <w:pStyle w:val="lijst1"/>
      <w:lvlText w:val=""/>
      <w:lvlJc w:val="left"/>
      <w:pPr>
        <w:tabs>
          <w:tab w:val="num" w:pos="1097"/>
        </w:tabs>
        <w:ind w:left="1097"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F12DE6"/>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D6A5310"/>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1BA3187"/>
    <w:multiLevelType w:val="hybridMultilevel"/>
    <w:tmpl w:val="6896D1D0"/>
    <w:lvl w:ilvl="0" w:tplc="4C0AB10A">
      <w:start w:val="1"/>
      <w:numFmt w:val="bullet"/>
      <w:lvlText w:val=""/>
      <w:lvlJc w:val="left"/>
      <w:pPr>
        <w:tabs>
          <w:tab w:val="num" w:pos="6605"/>
        </w:tabs>
        <w:ind w:left="6605"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44B245E"/>
    <w:multiLevelType w:val="hybridMultilevel"/>
    <w:tmpl w:val="6520D94C"/>
    <w:lvl w:ilvl="0" w:tplc="F4D67386">
      <w:start w:val="1"/>
      <w:numFmt w:val="bullet"/>
      <w:pStyle w:val="lijst1niveau3"/>
      <w:lvlText w:val=""/>
      <w:lvlJc w:val="left"/>
      <w:pPr>
        <w:tabs>
          <w:tab w:val="num" w:pos="1494"/>
        </w:tabs>
        <w:ind w:left="1494"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406565"/>
    <w:multiLevelType w:val="hybridMultilevel"/>
    <w:tmpl w:val="5176B28C"/>
    <w:lvl w:ilvl="0" w:tplc="17D801EA">
      <w:start w:val="1"/>
      <w:numFmt w:val="bullet"/>
      <w:pStyle w:val="Bullets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7205EA9"/>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8360B69"/>
    <w:multiLevelType w:val="multilevel"/>
    <w:tmpl w:val="6AD0350C"/>
    <w:lvl w:ilvl="0">
      <w:start w:val="1"/>
      <w:numFmt w:val="bullet"/>
      <w:lvlText w:val=""/>
      <w:lvlJc w:val="left"/>
      <w:pPr>
        <w:tabs>
          <w:tab w:val="num" w:pos="3203"/>
        </w:tabs>
        <w:ind w:left="3203"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3101C1"/>
    <w:multiLevelType w:val="hybridMultilevel"/>
    <w:tmpl w:val="F8C41C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B9D58C7"/>
    <w:multiLevelType w:val="multilevel"/>
    <w:tmpl w:val="0080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B46CBC"/>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BD62FA6"/>
    <w:multiLevelType w:val="hybridMultilevel"/>
    <w:tmpl w:val="FB0226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0D2088C"/>
    <w:multiLevelType w:val="hybridMultilevel"/>
    <w:tmpl w:val="ABB83818"/>
    <w:lvl w:ilvl="0" w:tplc="4516E23C">
      <w:start w:val="1"/>
      <w:numFmt w:val="bullet"/>
      <w:pStyle w:val="Bullets3"/>
      <w:lvlText w:val=""/>
      <w:lvlJc w:val="left"/>
      <w:pPr>
        <w:ind w:left="1571" w:hanging="360"/>
      </w:pPr>
      <w:rPr>
        <w:rFonts w:ascii="Wingdings" w:hAnsi="Wingdings"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40" w15:restartNumberingAfterBreak="0">
    <w:nsid w:val="71E2330C"/>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2AE48C1"/>
    <w:multiLevelType w:val="hybridMultilevel"/>
    <w:tmpl w:val="A93039B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3792B6C"/>
    <w:multiLevelType w:val="multilevel"/>
    <w:tmpl w:val="16E244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9046200"/>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DDC3572"/>
    <w:multiLevelType w:val="hybridMultilevel"/>
    <w:tmpl w:val="3AAE9A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22"/>
  </w:num>
  <w:num w:numId="5">
    <w:abstractNumId w:val="40"/>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7"/>
  </w:num>
  <w:num w:numId="18">
    <w:abstractNumId w:val="18"/>
  </w:num>
  <w:num w:numId="19">
    <w:abstractNumId w:val="21"/>
  </w:num>
  <w:num w:numId="20">
    <w:abstractNumId w:val="16"/>
  </w:num>
  <w:num w:numId="21">
    <w:abstractNumId w:val="43"/>
  </w:num>
  <w:num w:numId="22">
    <w:abstractNumId w:val="29"/>
  </w:num>
  <w:num w:numId="23">
    <w:abstractNumId w:val="13"/>
  </w:num>
  <w:num w:numId="24">
    <w:abstractNumId w:val="12"/>
  </w:num>
  <w:num w:numId="25">
    <w:abstractNumId w:val="31"/>
  </w:num>
  <w:num w:numId="26">
    <w:abstractNumId w:val="11"/>
  </w:num>
  <w:num w:numId="27">
    <w:abstractNumId w:val="37"/>
  </w:num>
  <w:num w:numId="28">
    <w:abstractNumId w:val="26"/>
  </w:num>
  <w:num w:numId="29">
    <w:abstractNumId w:val="24"/>
  </w:num>
  <w:num w:numId="30">
    <w:abstractNumId w:val="17"/>
  </w:num>
  <w:num w:numId="31">
    <w:abstractNumId w:val="33"/>
  </w:num>
  <w:num w:numId="32">
    <w:abstractNumId w:val="34"/>
  </w:num>
  <w:num w:numId="33">
    <w:abstractNumId w:val="20"/>
  </w:num>
  <w:num w:numId="34">
    <w:abstractNumId w:val="14"/>
  </w:num>
  <w:num w:numId="35">
    <w:abstractNumId w:val="30"/>
  </w:num>
  <w:num w:numId="36">
    <w:abstractNumId w:val="23"/>
  </w:num>
  <w:num w:numId="37">
    <w:abstractNumId w:val="28"/>
  </w:num>
  <w:num w:numId="38">
    <w:abstractNumId w:val="44"/>
  </w:num>
  <w:num w:numId="39">
    <w:abstractNumId w:val="41"/>
  </w:num>
  <w:num w:numId="40">
    <w:abstractNumId w:val="38"/>
  </w:num>
  <w:num w:numId="41">
    <w:abstractNumId w:val="32"/>
  </w:num>
  <w:num w:numId="42">
    <w:abstractNumId w:val="25"/>
  </w:num>
  <w:num w:numId="43">
    <w:abstractNumId w:val="39"/>
  </w:num>
  <w:num w:numId="44">
    <w:abstractNumId w:val="35"/>
  </w:num>
  <w:num w:numId="45">
    <w:abstractNumId w:val="36"/>
  </w:num>
  <w:num w:numId="46">
    <w:abstractNumId w:val="42"/>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style="mso-wrap-style:none" fillcolor="white">
      <v:fill color="white"/>
      <v:textbox style="mso-fit-shape-to-text:t"/>
    </o:shapedefaults>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B58"/>
    <w:rsid w:val="0000521D"/>
    <w:rsid w:val="00023DC8"/>
    <w:rsid w:val="00023F02"/>
    <w:rsid w:val="00026516"/>
    <w:rsid w:val="00043CFE"/>
    <w:rsid w:val="00055143"/>
    <w:rsid w:val="000806AC"/>
    <w:rsid w:val="0008532C"/>
    <w:rsid w:val="000860E5"/>
    <w:rsid w:val="000D514C"/>
    <w:rsid w:val="001014C2"/>
    <w:rsid w:val="00113BED"/>
    <w:rsid w:val="00122CA9"/>
    <w:rsid w:val="00133A59"/>
    <w:rsid w:val="001369DB"/>
    <w:rsid w:val="0014241B"/>
    <w:rsid w:val="001433AB"/>
    <w:rsid w:val="00166997"/>
    <w:rsid w:val="00171D74"/>
    <w:rsid w:val="0018736B"/>
    <w:rsid w:val="00190026"/>
    <w:rsid w:val="0019152C"/>
    <w:rsid w:val="0019343A"/>
    <w:rsid w:val="001A293A"/>
    <w:rsid w:val="001B3BF3"/>
    <w:rsid w:val="001B6737"/>
    <w:rsid w:val="001F50DF"/>
    <w:rsid w:val="002268E8"/>
    <w:rsid w:val="00234B9A"/>
    <w:rsid w:val="002457EA"/>
    <w:rsid w:val="00267C4D"/>
    <w:rsid w:val="0027257E"/>
    <w:rsid w:val="00287E76"/>
    <w:rsid w:val="002913A7"/>
    <w:rsid w:val="002B776B"/>
    <w:rsid w:val="002D6A41"/>
    <w:rsid w:val="00317374"/>
    <w:rsid w:val="003300BD"/>
    <w:rsid w:val="003319E9"/>
    <w:rsid w:val="00333F23"/>
    <w:rsid w:val="00335FA5"/>
    <w:rsid w:val="00350F08"/>
    <w:rsid w:val="00356D08"/>
    <w:rsid w:val="003805ED"/>
    <w:rsid w:val="00390DAF"/>
    <w:rsid w:val="003B2730"/>
    <w:rsid w:val="003C0D9E"/>
    <w:rsid w:val="003E498C"/>
    <w:rsid w:val="003E4E50"/>
    <w:rsid w:val="004013D8"/>
    <w:rsid w:val="004108C1"/>
    <w:rsid w:val="00415F69"/>
    <w:rsid w:val="004237A5"/>
    <w:rsid w:val="0047174C"/>
    <w:rsid w:val="00484E40"/>
    <w:rsid w:val="004859CA"/>
    <w:rsid w:val="00487502"/>
    <w:rsid w:val="004A31B3"/>
    <w:rsid w:val="004C1EB1"/>
    <w:rsid w:val="004D2713"/>
    <w:rsid w:val="004E0907"/>
    <w:rsid w:val="004E75A4"/>
    <w:rsid w:val="004F15F1"/>
    <w:rsid w:val="004F6446"/>
    <w:rsid w:val="00501B1E"/>
    <w:rsid w:val="005020AB"/>
    <w:rsid w:val="0051720D"/>
    <w:rsid w:val="00526A5E"/>
    <w:rsid w:val="00530106"/>
    <w:rsid w:val="00533724"/>
    <w:rsid w:val="00535EF3"/>
    <w:rsid w:val="00556376"/>
    <w:rsid w:val="00572E5A"/>
    <w:rsid w:val="005A0435"/>
    <w:rsid w:val="005C502E"/>
    <w:rsid w:val="005D3D6E"/>
    <w:rsid w:val="005E6361"/>
    <w:rsid w:val="005F59CB"/>
    <w:rsid w:val="00600691"/>
    <w:rsid w:val="00630976"/>
    <w:rsid w:val="006632F4"/>
    <w:rsid w:val="0066669B"/>
    <w:rsid w:val="00691BC1"/>
    <w:rsid w:val="006A235C"/>
    <w:rsid w:val="006C0936"/>
    <w:rsid w:val="006E63C5"/>
    <w:rsid w:val="006F1814"/>
    <w:rsid w:val="006F6F2A"/>
    <w:rsid w:val="00726C6A"/>
    <w:rsid w:val="00773FE2"/>
    <w:rsid w:val="007B225D"/>
    <w:rsid w:val="007C3823"/>
    <w:rsid w:val="007E7690"/>
    <w:rsid w:val="00813569"/>
    <w:rsid w:val="008151CA"/>
    <w:rsid w:val="00822DEE"/>
    <w:rsid w:val="00852A22"/>
    <w:rsid w:val="00862567"/>
    <w:rsid w:val="00870B24"/>
    <w:rsid w:val="00881643"/>
    <w:rsid w:val="008A1250"/>
    <w:rsid w:val="008A461A"/>
    <w:rsid w:val="008B1940"/>
    <w:rsid w:val="008C6577"/>
    <w:rsid w:val="008D2A0B"/>
    <w:rsid w:val="008D4821"/>
    <w:rsid w:val="008E70D2"/>
    <w:rsid w:val="008F10E8"/>
    <w:rsid w:val="00904D4C"/>
    <w:rsid w:val="0092315E"/>
    <w:rsid w:val="009505A6"/>
    <w:rsid w:val="00963A58"/>
    <w:rsid w:val="0097034F"/>
    <w:rsid w:val="00977095"/>
    <w:rsid w:val="009B569B"/>
    <w:rsid w:val="009E0B4A"/>
    <w:rsid w:val="009E1C6C"/>
    <w:rsid w:val="00A17523"/>
    <w:rsid w:val="00A41D33"/>
    <w:rsid w:val="00A623A3"/>
    <w:rsid w:val="00A905A4"/>
    <w:rsid w:val="00A96CB6"/>
    <w:rsid w:val="00AA6FAE"/>
    <w:rsid w:val="00AB295E"/>
    <w:rsid w:val="00AF4EA6"/>
    <w:rsid w:val="00B00632"/>
    <w:rsid w:val="00B04BA8"/>
    <w:rsid w:val="00B1448E"/>
    <w:rsid w:val="00B238BF"/>
    <w:rsid w:val="00B26B61"/>
    <w:rsid w:val="00B34084"/>
    <w:rsid w:val="00B42887"/>
    <w:rsid w:val="00B57A1F"/>
    <w:rsid w:val="00B77A4D"/>
    <w:rsid w:val="00B902DB"/>
    <w:rsid w:val="00BA1418"/>
    <w:rsid w:val="00BB7E3F"/>
    <w:rsid w:val="00BF576F"/>
    <w:rsid w:val="00C10C75"/>
    <w:rsid w:val="00C137F3"/>
    <w:rsid w:val="00C16DDD"/>
    <w:rsid w:val="00C24A85"/>
    <w:rsid w:val="00C660F1"/>
    <w:rsid w:val="00C906D6"/>
    <w:rsid w:val="00CA2D4C"/>
    <w:rsid w:val="00CA6CC4"/>
    <w:rsid w:val="00CB3A36"/>
    <w:rsid w:val="00CC42EE"/>
    <w:rsid w:val="00CD1CD1"/>
    <w:rsid w:val="00CE2952"/>
    <w:rsid w:val="00CE3B71"/>
    <w:rsid w:val="00CE453E"/>
    <w:rsid w:val="00D0414D"/>
    <w:rsid w:val="00D34A4B"/>
    <w:rsid w:val="00D43EFF"/>
    <w:rsid w:val="00D47CEB"/>
    <w:rsid w:val="00D47FA1"/>
    <w:rsid w:val="00D55FBE"/>
    <w:rsid w:val="00D615D1"/>
    <w:rsid w:val="00D81472"/>
    <w:rsid w:val="00D859DC"/>
    <w:rsid w:val="00D87C0C"/>
    <w:rsid w:val="00D93C01"/>
    <w:rsid w:val="00DA0AF1"/>
    <w:rsid w:val="00DA3B98"/>
    <w:rsid w:val="00DB0768"/>
    <w:rsid w:val="00DB7053"/>
    <w:rsid w:val="00DD5B27"/>
    <w:rsid w:val="00DE1018"/>
    <w:rsid w:val="00E07201"/>
    <w:rsid w:val="00E30A20"/>
    <w:rsid w:val="00E372CF"/>
    <w:rsid w:val="00E4310E"/>
    <w:rsid w:val="00E5110C"/>
    <w:rsid w:val="00E55F24"/>
    <w:rsid w:val="00E77B58"/>
    <w:rsid w:val="00E8113C"/>
    <w:rsid w:val="00E92DB2"/>
    <w:rsid w:val="00EA477A"/>
    <w:rsid w:val="00EB1A9D"/>
    <w:rsid w:val="00EC3F7A"/>
    <w:rsid w:val="00ED514E"/>
    <w:rsid w:val="00ED560A"/>
    <w:rsid w:val="00ED728E"/>
    <w:rsid w:val="00EF3EF0"/>
    <w:rsid w:val="00EF463C"/>
    <w:rsid w:val="00F0203B"/>
    <w:rsid w:val="00F06F47"/>
    <w:rsid w:val="00F1274F"/>
    <w:rsid w:val="00F16ECA"/>
    <w:rsid w:val="00F40F97"/>
    <w:rsid w:val="00F434C3"/>
    <w:rsid w:val="00F64265"/>
    <w:rsid w:val="00F644FB"/>
    <w:rsid w:val="00F750BB"/>
    <w:rsid w:val="00F82DDC"/>
    <w:rsid w:val="00F8570F"/>
    <w:rsid w:val="00F93DBC"/>
    <w:rsid w:val="00FA2454"/>
    <w:rsid w:val="00FB7232"/>
    <w:rsid w:val="00FF02C1"/>
    <w:rsid w:val="00FF3A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v:fill color="white"/>
      <v:textbox style="mso-fit-shape-to-text:t"/>
    </o:shapedefaults>
    <o:shapelayout v:ext="edit">
      <o:idmap v:ext="edit" data="1"/>
    </o:shapelayout>
  </w:shapeDefaults>
  <w:decimalSymbol w:val=","/>
  <w:listSeparator w:val=";"/>
  <w14:docId w14:val="39D9BAC0"/>
  <w15:docId w15:val="{B2112D7D-67EB-4A16-9967-CE897CF1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C502E"/>
    <w:pPr>
      <w:overflowPunct w:val="0"/>
      <w:autoSpaceDE w:val="0"/>
      <w:autoSpaceDN w:val="0"/>
      <w:adjustRightInd w:val="0"/>
      <w:spacing w:after="120"/>
      <w:textAlignment w:val="baseline"/>
    </w:pPr>
    <w:rPr>
      <w:rFonts w:ascii="Calibri" w:hAnsi="Calibri"/>
      <w:lang w:eastAsia="nl-NL"/>
    </w:rPr>
  </w:style>
  <w:style w:type="paragraph" w:styleId="Kop1">
    <w:name w:val="heading 1"/>
    <w:basedOn w:val="Standaard"/>
    <w:next w:val="Standaard"/>
    <w:link w:val="Kop1Char"/>
    <w:qFormat/>
    <w:rsid w:val="00556376"/>
    <w:pPr>
      <w:keepNext/>
      <w:numPr>
        <w:numId w:val="1"/>
      </w:numPr>
      <w:spacing w:before="480"/>
      <w:outlineLvl w:val="0"/>
    </w:pPr>
    <w:rPr>
      <w:b/>
      <w:caps/>
      <w:color w:val="A2BD2D"/>
      <w:kern w:val="28"/>
      <w:sz w:val="36"/>
    </w:rPr>
  </w:style>
  <w:style w:type="paragraph" w:styleId="Kop2">
    <w:name w:val="heading 2"/>
    <w:basedOn w:val="Standaard"/>
    <w:next w:val="Standaard"/>
    <w:qFormat/>
    <w:rsid w:val="0066669B"/>
    <w:pPr>
      <w:keepNext/>
      <w:numPr>
        <w:ilvl w:val="1"/>
        <w:numId w:val="1"/>
      </w:numPr>
      <w:spacing w:before="480"/>
      <w:ind w:left="709" w:hanging="709"/>
      <w:outlineLvl w:val="1"/>
    </w:pPr>
    <w:rPr>
      <w:b/>
      <w:color w:val="744B18"/>
      <w:sz w:val="28"/>
    </w:rPr>
  </w:style>
  <w:style w:type="paragraph" w:styleId="Kop3">
    <w:name w:val="heading 3"/>
    <w:basedOn w:val="Standaard"/>
    <w:next w:val="Standaard"/>
    <w:link w:val="Kop3Char"/>
    <w:qFormat/>
    <w:rsid w:val="0066669B"/>
    <w:pPr>
      <w:keepNext/>
      <w:numPr>
        <w:ilvl w:val="2"/>
        <w:numId w:val="1"/>
      </w:numPr>
      <w:spacing w:before="360"/>
      <w:ind w:left="709" w:hanging="709"/>
      <w:outlineLvl w:val="2"/>
    </w:pPr>
    <w:rPr>
      <w:b/>
      <w:color w:val="A2BD2D"/>
      <w:sz w:val="24"/>
    </w:rPr>
  </w:style>
  <w:style w:type="paragraph" w:styleId="Kop4">
    <w:name w:val="heading 4"/>
    <w:basedOn w:val="Standaard"/>
    <w:next w:val="Standaard"/>
    <w:qFormat/>
    <w:rsid w:val="00023DC8"/>
    <w:pPr>
      <w:keepNext/>
      <w:numPr>
        <w:ilvl w:val="3"/>
        <w:numId w:val="1"/>
      </w:numPr>
      <w:spacing w:before="240"/>
      <w:ind w:left="992" w:hanging="992"/>
      <w:outlineLvl w:val="3"/>
    </w:pPr>
    <w:rPr>
      <w:b/>
      <w:sz w:val="22"/>
    </w:rPr>
  </w:style>
  <w:style w:type="paragraph" w:styleId="Kop5">
    <w:name w:val="heading 5"/>
    <w:basedOn w:val="Standaard"/>
    <w:next w:val="Standaard"/>
    <w:qFormat/>
    <w:rsid w:val="00F40F97"/>
    <w:pPr>
      <w:numPr>
        <w:ilvl w:val="4"/>
        <w:numId w:val="1"/>
      </w:numPr>
      <w:spacing w:before="240"/>
      <w:ind w:left="992" w:hanging="992"/>
      <w:outlineLvl w:val="4"/>
    </w:pPr>
    <w:rPr>
      <w:u w:val="single"/>
    </w:rPr>
  </w:style>
  <w:style w:type="paragraph" w:styleId="Kop6">
    <w:name w:val="heading 6"/>
    <w:basedOn w:val="Standaard"/>
    <w:next w:val="Standaard"/>
    <w:qFormat/>
    <w:pPr>
      <w:numPr>
        <w:ilvl w:val="5"/>
        <w:numId w:val="1"/>
      </w:numPr>
      <w:spacing w:before="60" w:after="60"/>
      <w:outlineLvl w:val="5"/>
    </w:pPr>
    <w:rPr>
      <w:i/>
    </w:rPr>
  </w:style>
  <w:style w:type="paragraph" w:styleId="Kop7">
    <w:name w:val="heading 7"/>
    <w:basedOn w:val="Standaard"/>
    <w:next w:val="Standaard"/>
    <w:qFormat/>
    <w:pPr>
      <w:numPr>
        <w:ilvl w:val="6"/>
        <w:numId w:val="1"/>
      </w:numPr>
      <w:spacing w:before="60" w:after="60"/>
      <w:outlineLvl w:val="6"/>
    </w:pPr>
  </w:style>
  <w:style w:type="paragraph" w:styleId="Kop8">
    <w:name w:val="heading 8"/>
    <w:basedOn w:val="Standaard"/>
    <w:next w:val="Standaard"/>
    <w:qFormat/>
    <w:pPr>
      <w:numPr>
        <w:ilvl w:val="7"/>
        <w:numId w:val="1"/>
      </w:numPr>
      <w:spacing w:before="60" w:after="60"/>
      <w:outlineLvl w:val="7"/>
    </w:pPr>
    <w:rPr>
      <w:i/>
    </w:rPr>
  </w:style>
  <w:style w:type="paragraph" w:styleId="Kop9">
    <w:name w:val="heading 9"/>
    <w:basedOn w:val="Standaard"/>
    <w:next w:val="Standaard"/>
    <w:qFormat/>
    <w:pPr>
      <w:numPr>
        <w:ilvl w:val="8"/>
        <w:numId w:val="1"/>
      </w:numPr>
      <w:spacing w:before="60" w:after="60"/>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5020AB"/>
    <w:pPr>
      <w:spacing w:before="600" w:after="240"/>
    </w:pPr>
    <w:rPr>
      <w:b/>
      <w:color w:val="744B18"/>
      <w:kern w:val="28"/>
      <w:sz w:val="48"/>
    </w:rPr>
  </w:style>
  <w:style w:type="paragraph" w:customStyle="1" w:styleId="lijst1">
    <w:name w:val="lijst1"/>
    <w:basedOn w:val="Standaard"/>
    <w:rsid w:val="00122CA9"/>
    <w:pPr>
      <w:numPr>
        <w:numId w:val="17"/>
      </w:numPr>
      <w:tabs>
        <w:tab w:val="clear" w:pos="1097"/>
        <w:tab w:val="num" w:pos="567"/>
      </w:tabs>
      <w:ind w:left="567" w:hanging="567"/>
    </w:pPr>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rsid w:val="00CE2952"/>
    <w:rPr>
      <w:rFonts w:ascii="Arial" w:hAnsi="Arial"/>
      <w:b/>
      <w:sz w:val="18"/>
    </w:rPr>
  </w:style>
  <w:style w:type="paragraph" w:styleId="Adresenvelop">
    <w:name w:val="envelope address"/>
    <w:basedOn w:val="Standaard"/>
    <w:semiHidden/>
    <w:pPr>
      <w:framePr w:w="7920" w:h="1980" w:hRule="exact" w:hSpace="141" w:wrap="auto" w:hAnchor="page" w:xAlign="center" w:yAlign="bottom"/>
      <w:ind w:left="2880"/>
    </w:pPr>
    <w:rPr>
      <w:sz w:val="24"/>
    </w:rPr>
  </w:style>
  <w:style w:type="paragraph" w:customStyle="1" w:styleId="lijstinspr2">
    <w:name w:val="lijstinspr2"/>
    <w:basedOn w:val="Standaard"/>
    <w:semiHidden/>
    <w:rsid w:val="00122CA9"/>
    <w:pPr>
      <w:ind w:left="1985"/>
    </w:pPr>
  </w:style>
  <w:style w:type="paragraph" w:customStyle="1" w:styleId="aanwezig">
    <w:name w:val="aanwezig"/>
    <w:basedOn w:val="Standaard"/>
    <w:semiHidden/>
    <w:pPr>
      <w:ind w:left="1701" w:hanging="1701"/>
    </w:pPr>
    <w:rPr>
      <w:i/>
    </w:rPr>
  </w:style>
  <w:style w:type="paragraph" w:customStyle="1" w:styleId="tekst5">
    <w:name w:val="tekst5"/>
    <w:basedOn w:val="Standaard"/>
    <w:semiHidden/>
    <w:pPr>
      <w:ind w:left="3828"/>
    </w:pPr>
  </w:style>
  <w:style w:type="paragraph" w:styleId="Ballontekst">
    <w:name w:val="Balloon Text"/>
    <w:basedOn w:val="Standaard"/>
    <w:semiHidden/>
    <w:rPr>
      <w:rFonts w:ascii="Tahoma" w:hAnsi="Tahoma" w:cs="Tahoma"/>
      <w:sz w:val="16"/>
      <w:szCs w:val="16"/>
    </w:rPr>
  </w:style>
  <w:style w:type="numbering" w:styleId="111111">
    <w:name w:val="Outline List 2"/>
    <w:basedOn w:val="Geenlijst"/>
    <w:semiHidden/>
    <w:rsid w:val="005A0435"/>
    <w:pPr>
      <w:numPr>
        <w:numId w:val="4"/>
      </w:numPr>
    </w:pPr>
  </w:style>
  <w:style w:type="numbering" w:styleId="1ai">
    <w:name w:val="Outline List 1"/>
    <w:basedOn w:val="Geenlijst"/>
    <w:semiHidden/>
    <w:rsid w:val="005A0435"/>
    <w:pPr>
      <w:numPr>
        <w:numId w:val="5"/>
      </w:numPr>
    </w:pPr>
  </w:style>
  <w:style w:type="table" w:styleId="3D-effectenvoortabel1">
    <w:name w:val="Table 3D effects 1"/>
    <w:basedOn w:val="Standaardtabel"/>
    <w:semiHidden/>
    <w:rsid w:val="005A0435"/>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5A0435"/>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5A0435"/>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5A0435"/>
  </w:style>
  <w:style w:type="paragraph" w:styleId="Afsluiting">
    <w:name w:val="Closing"/>
    <w:basedOn w:val="Standaard"/>
    <w:semiHidden/>
    <w:rsid w:val="005A0435"/>
    <w:pPr>
      <w:ind w:left="4252"/>
    </w:pPr>
  </w:style>
  <w:style w:type="paragraph" w:styleId="Afzender">
    <w:name w:val="envelope return"/>
    <w:basedOn w:val="Standaard"/>
    <w:semiHidden/>
    <w:rsid w:val="005A0435"/>
    <w:rPr>
      <w:rFonts w:cs="Arial"/>
    </w:rPr>
  </w:style>
  <w:style w:type="numbering" w:styleId="Artikelsectie">
    <w:name w:val="Outline List 3"/>
    <w:basedOn w:val="Geenlijst"/>
    <w:semiHidden/>
    <w:rsid w:val="005A0435"/>
    <w:pPr>
      <w:numPr>
        <w:numId w:val="6"/>
      </w:numPr>
    </w:pPr>
  </w:style>
  <w:style w:type="paragraph" w:styleId="Berichtkop">
    <w:name w:val="Message Header"/>
    <w:basedOn w:val="Standaard"/>
    <w:semiHidden/>
    <w:rsid w:val="005A043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semiHidden/>
    <w:rsid w:val="005A0435"/>
    <w:pPr>
      <w:ind w:left="1440" w:right="1440"/>
    </w:pPr>
  </w:style>
  <w:style w:type="paragraph" w:styleId="Datum">
    <w:name w:val="Date"/>
    <w:basedOn w:val="Standaard"/>
    <w:next w:val="Standaard"/>
    <w:semiHidden/>
    <w:rsid w:val="005A0435"/>
  </w:style>
  <w:style w:type="table" w:styleId="Eenvoudigetabel1">
    <w:name w:val="Table Simple 1"/>
    <w:basedOn w:val="Standaardtabel"/>
    <w:semiHidden/>
    <w:rsid w:val="005A0435"/>
    <w:pPr>
      <w:overflowPunct w:val="0"/>
      <w:autoSpaceDE w:val="0"/>
      <w:autoSpaceDN w:val="0"/>
      <w:adjustRightInd w:val="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5A0435"/>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5A0435"/>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5A0435"/>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5A0435"/>
  </w:style>
  <w:style w:type="character" w:styleId="GevolgdeHyperlink">
    <w:name w:val="FollowedHyperlink"/>
    <w:basedOn w:val="Standaardalinea-lettertype"/>
    <w:semiHidden/>
    <w:rsid w:val="005A0435"/>
    <w:rPr>
      <w:color w:val="606420"/>
      <w:u w:val="single"/>
    </w:rPr>
  </w:style>
  <w:style w:type="paragraph" w:styleId="Handtekening">
    <w:name w:val="Signature"/>
    <w:basedOn w:val="Standaard"/>
    <w:semiHidden/>
    <w:rsid w:val="005A0435"/>
    <w:pPr>
      <w:ind w:left="4252"/>
    </w:pPr>
  </w:style>
  <w:style w:type="paragraph" w:styleId="HTML-voorafopgemaakt">
    <w:name w:val="HTML Preformatted"/>
    <w:basedOn w:val="Standaard"/>
    <w:semiHidden/>
    <w:rsid w:val="005A0435"/>
    <w:rPr>
      <w:rFonts w:ascii="Courier New" w:hAnsi="Courier New" w:cs="Courier New"/>
    </w:rPr>
  </w:style>
  <w:style w:type="character" w:styleId="HTMLCode">
    <w:name w:val="HTML Code"/>
    <w:basedOn w:val="Standaardalinea-lettertype"/>
    <w:semiHidden/>
    <w:rsid w:val="005A0435"/>
    <w:rPr>
      <w:rFonts w:ascii="Courier New" w:hAnsi="Courier New" w:cs="Courier New"/>
      <w:sz w:val="20"/>
      <w:szCs w:val="20"/>
    </w:rPr>
  </w:style>
  <w:style w:type="character" w:styleId="HTMLDefinition">
    <w:name w:val="HTML Definition"/>
    <w:basedOn w:val="Standaardalinea-lettertype"/>
    <w:semiHidden/>
    <w:rsid w:val="005A0435"/>
    <w:rPr>
      <w:i/>
      <w:iCs/>
    </w:rPr>
  </w:style>
  <w:style w:type="character" w:styleId="HTMLVariable">
    <w:name w:val="HTML Variable"/>
    <w:basedOn w:val="Standaardalinea-lettertype"/>
    <w:semiHidden/>
    <w:rsid w:val="005A0435"/>
    <w:rPr>
      <w:i/>
      <w:iCs/>
    </w:rPr>
  </w:style>
  <w:style w:type="character" w:styleId="HTML-acroniem">
    <w:name w:val="HTML Acronym"/>
    <w:basedOn w:val="Standaardalinea-lettertype"/>
    <w:semiHidden/>
    <w:rsid w:val="005A0435"/>
  </w:style>
  <w:style w:type="paragraph" w:styleId="HTML-adres">
    <w:name w:val="HTML Address"/>
    <w:basedOn w:val="Standaard"/>
    <w:semiHidden/>
    <w:rsid w:val="005A0435"/>
    <w:rPr>
      <w:i/>
      <w:iCs/>
    </w:rPr>
  </w:style>
  <w:style w:type="character" w:styleId="HTML-citaat">
    <w:name w:val="HTML Cite"/>
    <w:basedOn w:val="Standaardalinea-lettertype"/>
    <w:semiHidden/>
    <w:rsid w:val="005A0435"/>
    <w:rPr>
      <w:i/>
      <w:iCs/>
    </w:rPr>
  </w:style>
  <w:style w:type="character" w:styleId="HTML-schrijfmachine">
    <w:name w:val="HTML Typewriter"/>
    <w:basedOn w:val="Standaardalinea-lettertype"/>
    <w:semiHidden/>
    <w:rsid w:val="005A0435"/>
    <w:rPr>
      <w:rFonts w:ascii="Courier New" w:hAnsi="Courier New" w:cs="Courier New"/>
      <w:sz w:val="20"/>
      <w:szCs w:val="20"/>
    </w:rPr>
  </w:style>
  <w:style w:type="character" w:styleId="HTML-toetsenbord">
    <w:name w:val="HTML Keyboard"/>
    <w:basedOn w:val="Standaardalinea-lettertype"/>
    <w:semiHidden/>
    <w:rsid w:val="005A0435"/>
    <w:rPr>
      <w:rFonts w:ascii="Courier New" w:hAnsi="Courier New" w:cs="Courier New"/>
      <w:sz w:val="20"/>
      <w:szCs w:val="20"/>
    </w:rPr>
  </w:style>
  <w:style w:type="character" w:styleId="HTML-voorbeeld">
    <w:name w:val="HTML Sample"/>
    <w:basedOn w:val="Standaardalinea-lettertype"/>
    <w:semiHidden/>
    <w:rsid w:val="005A0435"/>
    <w:rPr>
      <w:rFonts w:ascii="Courier New" w:hAnsi="Courier New" w:cs="Courier New"/>
    </w:rPr>
  </w:style>
  <w:style w:type="character" w:styleId="Hyperlink">
    <w:name w:val="Hyperlink"/>
    <w:basedOn w:val="Standaardalinea-lettertype"/>
    <w:uiPriority w:val="99"/>
    <w:rsid w:val="005A0435"/>
    <w:rPr>
      <w:color w:val="0000FF"/>
      <w:u w:val="single"/>
    </w:rPr>
  </w:style>
  <w:style w:type="table" w:styleId="Klassieketabel1">
    <w:name w:val="Table Classic 1"/>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5A0435"/>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5A0435"/>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5A0435"/>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5A0435"/>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5A0435"/>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semiHidden/>
    <w:rsid w:val="005A0435"/>
    <w:pPr>
      <w:ind w:left="283" w:hanging="283"/>
    </w:pPr>
  </w:style>
  <w:style w:type="paragraph" w:styleId="Lijst2">
    <w:name w:val="List 2"/>
    <w:basedOn w:val="Standaard"/>
    <w:semiHidden/>
    <w:rsid w:val="005A0435"/>
    <w:pPr>
      <w:ind w:left="566" w:hanging="283"/>
    </w:pPr>
  </w:style>
  <w:style w:type="paragraph" w:styleId="Lijst3">
    <w:name w:val="List 3"/>
    <w:basedOn w:val="Standaard"/>
    <w:semiHidden/>
    <w:rsid w:val="005A0435"/>
    <w:pPr>
      <w:ind w:left="849" w:hanging="283"/>
    </w:pPr>
  </w:style>
  <w:style w:type="paragraph" w:styleId="Lijst4">
    <w:name w:val="List 4"/>
    <w:basedOn w:val="Standaard"/>
    <w:semiHidden/>
    <w:rsid w:val="005A0435"/>
    <w:pPr>
      <w:ind w:left="1132" w:hanging="283"/>
    </w:pPr>
  </w:style>
  <w:style w:type="paragraph" w:styleId="Lijst5">
    <w:name w:val="List 5"/>
    <w:basedOn w:val="Standaard"/>
    <w:semiHidden/>
    <w:rsid w:val="005A0435"/>
    <w:pPr>
      <w:ind w:left="1415" w:hanging="283"/>
    </w:pPr>
  </w:style>
  <w:style w:type="paragraph" w:styleId="Lijstopsomteken">
    <w:name w:val="List Bullet"/>
    <w:basedOn w:val="Standaard"/>
    <w:semiHidden/>
    <w:rsid w:val="005A0435"/>
    <w:pPr>
      <w:numPr>
        <w:numId w:val="7"/>
      </w:numPr>
    </w:pPr>
  </w:style>
  <w:style w:type="paragraph" w:styleId="Lijstopsomteken2">
    <w:name w:val="List Bullet 2"/>
    <w:basedOn w:val="Standaard"/>
    <w:semiHidden/>
    <w:rsid w:val="005A0435"/>
    <w:pPr>
      <w:numPr>
        <w:numId w:val="8"/>
      </w:numPr>
    </w:pPr>
  </w:style>
  <w:style w:type="paragraph" w:styleId="Lijstopsomteken3">
    <w:name w:val="List Bullet 3"/>
    <w:basedOn w:val="Standaard"/>
    <w:semiHidden/>
    <w:rsid w:val="005A0435"/>
    <w:pPr>
      <w:numPr>
        <w:numId w:val="9"/>
      </w:numPr>
    </w:pPr>
  </w:style>
  <w:style w:type="paragraph" w:styleId="Lijstopsomteken4">
    <w:name w:val="List Bullet 4"/>
    <w:basedOn w:val="Standaard"/>
    <w:semiHidden/>
    <w:rsid w:val="005A0435"/>
    <w:pPr>
      <w:numPr>
        <w:numId w:val="10"/>
      </w:numPr>
    </w:pPr>
  </w:style>
  <w:style w:type="paragraph" w:styleId="Lijstopsomteken5">
    <w:name w:val="List Bullet 5"/>
    <w:basedOn w:val="Standaard"/>
    <w:semiHidden/>
    <w:rsid w:val="005A0435"/>
    <w:pPr>
      <w:numPr>
        <w:numId w:val="11"/>
      </w:numPr>
    </w:pPr>
  </w:style>
  <w:style w:type="paragraph" w:styleId="Lijstnummering">
    <w:name w:val="List Number"/>
    <w:basedOn w:val="Standaard"/>
    <w:semiHidden/>
    <w:rsid w:val="005A0435"/>
    <w:pPr>
      <w:numPr>
        <w:numId w:val="12"/>
      </w:numPr>
    </w:pPr>
  </w:style>
  <w:style w:type="paragraph" w:styleId="Lijstnummering2">
    <w:name w:val="List Number 2"/>
    <w:basedOn w:val="Standaard"/>
    <w:semiHidden/>
    <w:rsid w:val="005A0435"/>
    <w:pPr>
      <w:numPr>
        <w:numId w:val="13"/>
      </w:numPr>
    </w:pPr>
  </w:style>
  <w:style w:type="paragraph" w:styleId="Lijstnummering3">
    <w:name w:val="List Number 3"/>
    <w:basedOn w:val="Standaard"/>
    <w:semiHidden/>
    <w:rsid w:val="005A0435"/>
    <w:pPr>
      <w:numPr>
        <w:numId w:val="14"/>
      </w:numPr>
    </w:pPr>
  </w:style>
  <w:style w:type="paragraph" w:styleId="Lijstnummering4">
    <w:name w:val="List Number 4"/>
    <w:basedOn w:val="Standaard"/>
    <w:semiHidden/>
    <w:rsid w:val="005A0435"/>
    <w:pPr>
      <w:numPr>
        <w:numId w:val="15"/>
      </w:numPr>
    </w:pPr>
  </w:style>
  <w:style w:type="paragraph" w:styleId="Lijstnummering5">
    <w:name w:val="List Number 5"/>
    <w:basedOn w:val="Standaard"/>
    <w:semiHidden/>
    <w:rsid w:val="005A0435"/>
    <w:pPr>
      <w:numPr>
        <w:numId w:val="16"/>
      </w:numPr>
    </w:pPr>
  </w:style>
  <w:style w:type="paragraph" w:styleId="Lijstvoortzetting">
    <w:name w:val="List Continue"/>
    <w:basedOn w:val="Standaard"/>
    <w:semiHidden/>
    <w:rsid w:val="005A0435"/>
    <w:pPr>
      <w:ind w:left="283"/>
    </w:pPr>
  </w:style>
  <w:style w:type="paragraph" w:styleId="Lijstvoortzetting2">
    <w:name w:val="List Continue 2"/>
    <w:basedOn w:val="Standaard"/>
    <w:semiHidden/>
    <w:rsid w:val="005A0435"/>
    <w:pPr>
      <w:ind w:left="566"/>
    </w:pPr>
  </w:style>
  <w:style w:type="paragraph" w:styleId="Lijstvoortzetting3">
    <w:name w:val="List Continue 3"/>
    <w:basedOn w:val="Standaard"/>
    <w:semiHidden/>
    <w:rsid w:val="005A0435"/>
    <w:pPr>
      <w:ind w:left="849"/>
    </w:pPr>
  </w:style>
  <w:style w:type="paragraph" w:styleId="Lijstvoortzetting4">
    <w:name w:val="List Continue 4"/>
    <w:basedOn w:val="Standaard"/>
    <w:semiHidden/>
    <w:rsid w:val="005A0435"/>
    <w:pPr>
      <w:ind w:left="1132"/>
    </w:pPr>
  </w:style>
  <w:style w:type="paragraph" w:styleId="Lijstvoortzetting5">
    <w:name w:val="List Continue 5"/>
    <w:basedOn w:val="Standaard"/>
    <w:semiHidden/>
    <w:rsid w:val="005A0435"/>
    <w:pPr>
      <w:ind w:left="1415"/>
    </w:pPr>
  </w:style>
  <w:style w:type="character" w:styleId="Nadruk">
    <w:name w:val="Emphasis"/>
    <w:basedOn w:val="Standaardalinea-lettertype"/>
    <w:rsid w:val="005A0435"/>
    <w:rPr>
      <w:i/>
      <w:iCs/>
    </w:rPr>
  </w:style>
  <w:style w:type="paragraph" w:styleId="Normaalweb">
    <w:name w:val="Normal (Web)"/>
    <w:basedOn w:val="Standaard"/>
    <w:semiHidden/>
    <w:rsid w:val="005A0435"/>
    <w:rPr>
      <w:rFonts w:ascii="Times New Roman" w:hAnsi="Times New Roman"/>
      <w:sz w:val="24"/>
      <w:szCs w:val="24"/>
    </w:rPr>
  </w:style>
  <w:style w:type="paragraph" w:styleId="Notitiekop">
    <w:name w:val="Note Heading"/>
    <w:basedOn w:val="Standaard"/>
    <w:next w:val="Standaard"/>
    <w:semiHidden/>
    <w:rsid w:val="005A0435"/>
  </w:style>
  <w:style w:type="paragraph" w:styleId="Plattetekst">
    <w:name w:val="Body Text"/>
    <w:basedOn w:val="Standaard"/>
    <w:semiHidden/>
    <w:rsid w:val="005A0435"/>
  </w:style>
  <w:style w:type="paragraph" w:styleId="Plattetekst2">
    <w:name w:val="Body Text 2"/>
    <w:basedOn w:val="Standaard"/>
    <w:semiHidden/>
    <w:rsid w:val="005A0435"/>
    <w:pPr>
      <w:spacing w:line="480" w:lineRule="auto"/>
    </w:pPr>
  </w:style>
  <w:style w:type="paragraph" w:styleId="Plattetekst3">
    <w:name w:val="Body Text 3"/>
    <w:basedOn w:val="Standaard"/>
    <w:semiHidden/>
    <w:rsid w:val="005A0435"/>
    <w:rPr>
      <w:sz w:val="16"/>
      <w:szCs w:val="16"/>
    </w:rPr>
  </w:style>
  <w:style w:type="paragraph" w:styleId="Platteteksteersteinspringing">
    <w:name w:val="Body Text First Indent"/>
    <w:basedOn w:val="Plattetekst"/>
    <w:semiHidden/>
    <w:rsid w:val="005A0435"/>
    <w:pPr>
      <w:ind w:firstLine="210"/>
    </w:pPr>
  </w:style>
  <w:style w:type="paragraph" w:styleId="Plattetekstinspringen">
    <w:name w:val="Body Text Indent"/>
    <w:basedOn w:val="Standaard"/>
    <w:semiHidden/>
    <w:rsid w:val="005A0435"/>
    <w:pPr>
      <w:ind w:left="283"/>
    </w:pPr>
  </w:style>
  <w:style w:type="paragraph" w:styleId="Platteteksteersteinspringing2">
    <w:name w:val="Body Text First Indent 2"/>
    <w:basedOn w:val="Plattetekstinspringen"/>
    <w:semiHidden/>
    <w:rsid w:val="005A0435"/>
    <w:pPr>
      <w:ind w:firstLine="210"/>
    </w:pPr>
  </w:style>
  <w:style w:type="paragraph" w:styleId="Plattetekstinspringen2">
    <w:name w:val="Body Text Indent 2"/>
    <w:basedOn w:val="Standaard"/>
    <w:semiHidden/>
    <w:rsid w:val="005A0435"/>
    <w:pPr>
      <w:spacing w:line="480" w:lineRule="auto"/>
      <w:ind w:left="283"/>
    </w:pPr>
  </w:style>
  <w:style w:type="paragraph" w:styleId="Plattetekstinspringen3">
    <w:name w:val="Body Text Indent 3"/>
    <w:basedOn w:val="Standaard"/>
    <w:semiHidden/>
    <w:rsid w:val="005A0435"/>
    <w:pPr>
      <w:ind w:left="283"/>
    </w:pPr>
    <w:rPr>
      <w:sz w:val="16"/>
      <w:szCs w:val="16"/>
    </w:rPr>
  </w:style>
  <w:style w:type="table" w:styleId="Professioneletabel">
    <w:name w:val="Table Professional"/>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5A0435"/>
  </w:style>
  <w:style w:type="paragraph" w:styleId="Standaardinspringing">
    <w:name w:val="Normal Indent"/>
    <w:basedOn w:val="Standaard"/>
    <w:semiHidden/>
    <w:rsid w:val="005A0435"/>
    <w:pPr>
      <w:ind w:left="708"/>
    </w:pPr>
  </w:style>
  <w:style w:type="paragraph" w:styleId="Ondertitel">
    <w:name w:val="Subtitle"/>
    <w:basedOn w:val="Standaard"/>
    <w:rsid w:val="005A0435"/>
    <w:pPr>
      <w:spacing w:after="60"/>
      <w:jc w:val="center"/>
      <w:outlineLvl w:val="1"/>
    </w:pPr>
    <w:rPr>
      <w:rFonts w:cs="Arial"/>
      <w:sz w:val="24"/>
      <w:szCs w:val="24"/>
    </w:rPr>
  </w:style>
  <w:style w:type="table" w:styleId="Tabelkolommen1">
    <w:name w:val="Table Columns 1"/>
    <w:basedOn w:val="Standaardtabel"/>
    <w:semiHidden/>
    <w:rsid w:val="005A0435"/>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5A0435"/>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5A0435"/>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5A0435"/>
    <w:pPr>
      <w:overflowPunct w:val="0"/>
      <w:autoSpaceDE w:val="0"/>
      <w:autoSpaceDN w:val="0"/>
      <w:adjustRightInd w:val="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5A0435"/>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5A0435"/>
    <w:pPr>
      <w:overflowPunct w:val="0"/>
      <w:autoSpaceDE w:val="0"/>
      <w:autoSpaceDN w:val="0"/>
      <w:adjustRightInd w:val="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5A0435"/>
    <w:pPr>
      <w:overflowPunct w:val="0"/>
      <w:autoSpaceDE w:val="0"/>
      <w:autoSpaceDN w:val="0"/>
      <w:adjustRightInd w:val="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5A0435"/>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5A0435"/>
    <w:pPr>
      <w:overflowPunct w:val="0"/>
      <w:autoSpaceDE w:val="0"/>
      <w:autoSpaceDN w:val="0"/>
      <w:adjustRightInd w:val="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5A0435"/>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5A043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5A0435"/>
    <w:pPr>
      <w:overflowPunct w:val="0"/>
      <w:autoSpaceDE w:val="0"/>
      <w:autoSpaceDN w:val="0"/>
      <w:adjustRightInd w:val="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5A0435"/>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5A0435"/>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5A0435"/>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5A0435"/>
    <w:pPr>
      <w:overflowPunct w:val="0"/>
      <w:autoSpaceDE w:val="0"/>
      <w:autoSpaceDN w:val="0"/>
      <w:adjustRightInd w:val="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5A043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5A0435"/>
    <w:rPr>
      <w:rFonts w:ascii="Courier New" w:hAnsi="Courier New" w:cs="Courier New"/>
    </w:rPr>
  </w:style>
  <w:style w:type="table" w:styleId="Verfijndetabel1">
    <w:name w:val="Table Subtle 1"/>
    <w:basedOn w:val="Standaardtabel"/>
    <w:semiHidden/>
    <w:rsid w:val="005A0435"/>
    <w:pPr>
      <w:overflowPunct w:val="0"/>
      <w:autoSpaceDE w:val="0"/>
      <w:autoSpaceDN w:val="0"/>
      <w:adjustRightInd w:val="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5A0435"/>
    <w:pPr>
      <w:overflowPunct w:val="0"/>
      <w:autoSpaceDE w:val="0"/>
      <w:autoSpaceDN w:val="0"/>
      <w:adjustRightInd w:val="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rsid w:val="005A0435"/>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5A0435"/>
    <w:pPr>
      <w:overflowPunct w:val="0"/>
      <w:autoSpaceDE w:val="0"/>
      <w:autoSpaceDN w:val="0"/>
      <w:adjustRightInd w:val="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5A0435"/>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rsid w:val="005A0435"/>
    <w:rPr>
      <w:b/>
      <w:bCs/>
    </w:rPr>
  </w:style>
  <w:style w:type="paragraph" w:customStyle="1" w:styleId="Besluit">
    <w:name w:val="Besluit"/>
    <w:basedOn w:val="Standaard"/>
    <w:rsid w:val="001433AB"/>
    <w:pPr>
      <w:framePr w:w="8505" w:h="1134" w:wrap="notBeside" w:vAnchor="text" w:hAnchor="text" w:xAlign="right" w:y="1"/>
      <w:pBdr>
        <w:top w:val="single" w:sz="8" w:space="4" w:color="auto"/>
        <w:left w:val="single" w:sz="8" w:space="4" w:color="auto"/>
        <w:bottom w:val="single" w:sz="8" w:space="4" w:color="auto"/>
        <w:right w:val="single" w:sz="8" w:space="4" w:color="auto"/>
      </w:pBdr>
      <w:shd w:val="clear" w:color="auto" w:fill="FFFFFF"/>
      <w:spacing w:line="24" w:lineRule="atLeast"/>
    </w:pPr>
  </w:style>
  <w:style w:type="paragraph" w:customStyle="1" w:styleId="lijst1niveau2">
    <w:name w:val="lijst1 niveau 2"/>
    <w:basedOn w:val="Standaard"/>
    <w:link w:val="lijst1niveau2Char"/>
    <w:rsid w:val="00122CA9"/>
    <w:pPr>
      <w:numPr>
        <w:numId w:val="24"/>
      </w:numPr>
      <w:tabs>
        <w:tab w:val="clear" w:pos="1778"/>
        <w:tab w:val="left" w:pos="1134"/>
      </w:tabs>
      <w:ind w:left="1134" w:hanging="567"/>
    </w:pPr>
  </w:style>
  <w:style w:type="paragraph" w:customStyle="1" w:styleId="lijst1niveau3">
    <w:name w:val="lijst1 niveau 3"/>
    <w:basedOn w:val="Standaard"/>
    <w:rsid w:val="00122CA9"/>
    <w:pPr>
      <w:numPr>
        <w:numId w:val="25"/>
      </w:numPr>
      <w:tabs>
        <w:tab w:val="clear" w:pos="1494"/>
        <w:tab w:val="left" w:pos="1701"/>
      </w:tabs>
      <w:ind w:left="1701" w:hanging="567"/>
    </w:pPr>
  </w:style>
  <w:style w:type="character" w:customStyle="1" w:styleId="lijst1niveau2Char">
    <w:name w:val="lijst1 niveau 2 Char"/>
    <w:basedOn w:val="Standaardalinea-lettertype"/>
    <w:link w:val="lijst1niveau2"/>
    <w:rsid w:val="00122CA9"/>
    <w:rPr>
      <w:rFonts w:ascii="Arial" w:hAnsi="Arial"/>
      <w:lang w:val="nl" w:eastAsia="nl-NL" w:bidi="ar-SA"/>
    </w:rPr>
  </w:style>
  <w:style w:type="character" w:styleId="Tekstvantijdelijkeaanduiding">
    <w:name w:val="Placeholder Text"/>
    <w:basedOn w:val="Standaardalinea-lettertype"/>
    <w:uiPriority w:val="99"/>
    <w:semiHidden/>
    <w:rsid w:val="00862567"/>
    <w:rPr>
      <w:color w:val="808080"/>
    </w:rPr>
  </w:style>
  <w:style w:type="paragraph" w:styleId="Lijstalinea">
    <w:name w:val="List Paragraph"/>
    <w:basedOn w:val="Standaard"/>
    <w:uiPriority w:val="34"/>
    <w:rsid w:val="00CA2D4C"/>
    <w:pPr>
      <w:ind w:left="720"/>
      <w:contextualSpacing/>
    </w:pPr>
  </w:style>
  <w:style w:type="paragraph" w:customStyle="1" w:styleId="Bullets1">
    <w:name w:val="Bullets 1"/>
    <w:basedOn w:val="Standaard"/>
    <w:link w:val="Bullets1Char"/>
    <w:qFormat/>
    <w:rsid w:val="004108C1"/>
    <w:pPr>
      <w:numPr>
        <w:numId w:val="41"/>
      </w:numPr>
      <w:spacing w:after="60"/>
      <w:ind w:left="357" w:hanging="357"/>
    </w:pPr>
    <w:rPr>
      <w:szCs w:val="18"/>
    </w:rPr>
  </w:style>
  <w:style w:type="character" w:customStyle="1" w:styleId="Bullets1Char">
    <w:name w:val="Bullets 1 Char"/>
    <w:basedOn w:val="Standaardalinea-lettertype"/>
    <w:link w:val="Bullets1"/>
    <w:rsid w:val="004108C1"/>
    <w:rPr>
      <w:rFonts w:ascii="Calibri" w:hAnsi="Calibri"/>
      <w:szCs w:val="18"/>
      <w:lang w:eastAsia="nl-NL"/>
    </w:rPr>
  </w:style>
  <w:style w:type="table" w:customStyle="1" w:styleId="Tabelraster10">
    <w:name w:val="Tabelraster1"/>
    <w:basedOn w:val="Standaardtabel"/>
    <w:next w:val="Tabelraster"/>
    <w:uiPriority w:val="59"/>
    <w:rsid w:val="00C24A85"/>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11">
    <w:name w:val="Tabelraster11"/>
    <w:basedOn w:val="Standaardtabel"/>
    <w:next w:val="Tabelraster"/>
    <w:uiPriority w:val="59"/>
    <w:rsid w:val="00C24A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20">
    <w:name w:val="Tabelraster2"/>
    <w:basedOn w:val="Standaardtabel"/>
    <w:next w:val="Tabelraster"/>
    <w:uiPriority w:val="59"/>
    <w:rsid w:val="00C24A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s2">
    <w:name w:val="Bullets 2"/>
    <w:basedOn w:val="Bullets1"/>
    <w:link w:val="Bullets2Char"/>
    <w:qFormat/>
    <w:rsid w:val="00317374"/>
    <w:pPr>
      <w:numPr>
        <w:numId w:val="42"/>
      </w:numPr>
      <w:ind w:left="754" w:hanging="357"/>
    </w:pPr>
    <w:rPr>
      <w:lang w:val="nl-NL"/>
    </w:rPr>
  </w:style>
  <w:style w:type="paragraph" w:customStyle="1" w:styleId="Bullets3">
    <w:name w:val="Bullets 3"/>
    <w:basedOn w:val="Bullets2"/>
    <w:link w:val="Bullets3Char"/>
    <w:qFormat/>
    <w:rsid w:val="004859CA"/>
    <w:pPr>
      <w:numPr>
        <w:numId w:val="43"/>
      </w:numPr>
      <w:ind w:left="1208" w:hanging="357"/>
    </w:pPr>
  </w:style>
  <w:style w:type="character" w:customStyle="1" w:styleId="Bullets2Char">
    <w:name w:val="Bullets 2 Char"/>
    <w:basedOn w:val="Bullets1Char"/>
    <w:link w:val="Bullets2"/>
    <w:rsid w:val="00317374"/>
    <w:rPr>
      <w:rFonts w:ascii="Calibri" w:hAnsi="Calibri"/>
      <w:szCs w:val="18"/>
      <w:lang w:val="nl-NL" w:eastAsia="nl-NL"/>
    </w:rPr>
  </w:style>
  <w:style w:type="paragraph" w:customStyle="1" w:styleId="Aanwezigen">
    <w:name w:val="Aanwezigen"/>
    <w:basedOn w:val="Standaard"/>
    <w:link w:val="AanwezigenChar"/>
    <w:rsid w:val="00A96CB6"/>
    <w:pPr>
      <w:tabs>
        <w:tab w:val="left" w:pos="1560"/>
      </w:tabs>
      <w:overflowPunct/>
      <w:autoSpaceDE/>
      <w:autoSpaceDN/>
      <w:adjustRightInd/>
      <w:spacing w:before="60" w:after="60"/>
      <w:textAlignment w:val="auto"/>
    </w:pPr>
    <w:rPr>
      <w:sz w:val="18"/>
      <w:szCs w:val="18"/>
    </w:rPr>
  </w:style>
  <w:style w:type="character" w:customStyle="1" w:styleId="Bullets3Char">
    <w:name w:val="Bullets 3 Char"/>
    <w:basedOn w:val="Bullets2Char"/>
    <w:link w:val="Bullets3"/>
    <w:rsid w:val="004859CA"/>
    <w:rPr>
      <w:rFonts w:ascii="Calibri" w:hAnsi="Calibri"/>
      <w:szCs w:val="18"/>
      <w:lang w:val="nl-NL" w:eastAsia="nl-NL"/>
    </w:rPr>
  </w:style>
  <w:style w:type="paragraph" w:customStyle="1" w:styleId="Betreft">
    <w:name w:val="Betreft"/>
    <w:basedOn w:val="Standaard"/>
    <w:link w:val="BetreftChar"/>
    <w:rsid w:val="00133A59"/>
    <w:rPr>
      <w:b/>
      <w:caps/>
      <w:color w:val="A2BD2D"/>
      <w:sz w:val="24"/>
    </w:rPr>
  </w:style>
  <w:style w:type="character" w:customStyle="1" w:styleId="AanwezigenChar">
    <w:name w:val="Aanwezigen Char"/>
    <w:basedOn w:val="Standaardalinea-lettertype"/>
    <w:link w:val="Aanwezigen"/>
    <w:rsid w:val="00A96CB6"/>
    <w:rPr>
      <w:rFonts w:ascii="Calibri" w:hAnsi="Calibri"/>
      <w:sz w:val="18"/>
      <w:szCs w:val="18"/>
      <w:lang w:eastAsia="nl-NL"/>
    </w:rPr>
  </w:style>
  <w:style w:type="character" w:customStyle="1" w:styleId="BetreftChar">
    <w:name w:val="Betreft Char"/>
    <w:basedOn w:val="AanwezigenChar"/>
    <w:link w:val="Betreft"/>
    <w:rsid w:val="00133A59"/>
    <w:rPr>
      <w:rFonts w:ascii="Calibri" w:hAnsi="Calibri"/>
      <w:b/>
      <w:caps/>
      <w:color w:val="A2BD2D"/>
      <w:sz w:val="24"/>
      <w:szCs w:val="18"/>
      <w:lang w:eastAsia="nl-NL"/>
    </w:rPr>
  </w:style>
  <w:style w:type="character" w:styleId="Verwijzingopmerking">
    <w:name w:val="annotation reference"/>
    <w:basedOn w:val="Standaardalinea-lettertype"/>
    <w:semiHidden/>
    <w:unhideWhenUsed/>
    <w:rsid w:val="0051720D"/>
    <w:rPr>
      <w:sz w:val="16"/>
      <w:szCs w:val="16"/>
    </w:rPr>
  </w:style>
  <w:style w:type="paragraph" w:styleId="Tekstopmerking">
    <w:name w:val="annotation text"/>
    <w:basedOn w:val="Standaard"/>
    <w:link w:val="TekstopmerkingChar"/>
    <w:semiHidden/>
    <w:unhideWhenUsed/>
    <w:rsid w:val="0051720D"/>
  </w:style>
  <w:style w:type="character" w:customStyle="1" w:styleId="TekstopmerkingChar">
    <w:name w:val="Tekst opmerking Char"/>
    <w:basedOn w:val="Standaardalinea-lettertype"/>
    <w:link w:val="Tekstopmerking"/>
    <w:semiHidden/>
    <w:rsid w:val="0051720D"/>
    <w:rPr>
      <w:rFonts w:ascii="Calibri" w:hAnsi="Calibri"/>
      <w:lang w:eastAsia="nl-NL"/>
    </w:rPr>
  </w:style>
  <w:style w:type="paragraph" w:styleId="Onderwerpvanopmerking">
    <w:name w:val="annotation subject"/>
    <w:basedOn w:val="Tekstopmerking"/>
    <w:next w:val="Tekstopmerking"/>
    <w:link w:val="OnderwerpvanopmerkingChar"/>
    <w:semiHidden/>
    <w:unhideWhenUsed/>
    <w:rsid w:val="0051720D"/>
    <w:rPr>
      <w:b/>
      <w:bCs/>
    </w:rPr>
  </w:style>
  <w:style w:type="character" w:customStyle="1" w:styleId="OnderwerpvanopmerkingChar">
    <w:name w:val="Onderwerp van opmerking Char"/>
    <w:basedOn w:val="TekstopmerkingChar"/>
    <w:link w:val="Onderwerpvanopmerking"/>
    <w:semiHidden/>
    <w:rsid w:val="0051720D"/>
    <w:rPr>
      <w:rFonts w:ascii="Calibri" w:hAnsi="Calibri"/>
      <w:b/>
      <w:bCs/>
      <w:lang w:eastAsia="nl-NL"/>
    </w:rPr>
  </w:style>
  <w:style w:type="paragraph" w:customStyle="1" w:styleId="Bundeltitel">
    <w:name w:val="Bundel titel"/>
    <w:basedOn w:val="Standaard"/>
    <w:link w:val="BundeltitelChar"/>
    <w:qFormat/>
    <w:rsid w:val="00D93C01"/>
    <w:pPr>
      <w:overflowPunct/>
      <w:autoSpaceDE/>
      <w:autoSpaceDN/>
      <w:adjustRightInd/>
      <w:spacing w:before="240"/>
      <w:textAlignment w:val="auto"/>
    </w:pPr>
    <w:rPr>
      <w:rFonts w:asciiTheme="minorHAnsi" w:hAnsiTheme="minorHAnsi"/>
      <w:b/>
      <w:caps/>
      <w:color w:val="744B18"/>
      <w:kern w:val="28"/>
      <w:sz w:val="40"/>
      <w:szCs w:val="48"/>
    </w:rPr>
  </w:style>
  <w:style w:type="character" w:customStyle="1" w:styleId="BundeltitelChar">
    <w:name w:val="Bundel titel Char"/>
    <w:basedOn w:val="Standaardalinea-lettertype"/>
    <w:link w:val="Bundeltitel"/>
    <w:rsid w:val="00D93C01"/>
    <w:rPr>
      <w:rFonts w:asciiTheme="minorHAnsi" w:hAnsiTheme="minorHAnsi"/>
      <w:b/>
      <w:caps/>
      <w:color w:val="744B18"/>
      <w:kern w:val="28"/>
      <w:sz w:val="40"/>
      <w:szCs w:val="48"/>
      <w:lang w:eastAsia="nl-NL"/>
    </w:rPr>
  </w:style>
  <w:style w:type="paragraph" w:customStyle="1" w:styleId="Btitel">
    <w:name w:val="B titel"/>
    <w:basedOn w:val="Standaard"/>
    <w:link w:val="BtitelChar"/>
    <w:rsid w:val="008B1940"/>
    <w:pPr>
      <w:spacing w:after="240"/>
    </w:pPr>
    <w:rPr>
      <w:b/>
      <w:color w:val="744B18"/>
      <w:sz w:val="28"/>
      <w:szCs w:val="44"/>
    </w:rPr>
  </w:style>
  <w:style w:type="paragraph" w:customStyle="1" w:styleId="Bdata">
    <w:name w:val="B data"/>
    <w:basedOn w:val="Btitel"/>
    <w:link w:val="BdataChar"/>
    <w:qFormat/>
    <w:rsid w:val="00D93C01"/>
    <w:pPr>
      <w:spacing w:before="240" w:after="0"/>
    </w:pPr>
    <w:rPr>
      <w:i/>
      <w:sz w:val="20"/>
    </w:rPr>
  </w:style>
  <w:style w:type="character" w:customStyle="1" w:styleId="BtitelChar">
    <w:name w:val="B titel Char"/>
    <w:basedOn w:val="BundeltitelChar"/>
    <w:link w:val="Btitel"/>
    <w:rsid w:val="008B1940"/>
    <w:rPr>
      <w:rFonts w:ascii="Calibri" w:hAnsi="Calibri"/>
      <w:b/>
      <w:caps w:val="0"/>
      <w:color w:val="744B18"/>
      <w:kern w:val="28"/>
      <w:sz w:val="28"/>
      <w:szCs w:val="44"/>
      <w:lang w:eastAsia="nl-NL"/>
    </w:rPr>
  </w:style>
  <w:style w:type="paragraph" w:customStyle="1" w:styleId="Titelgroot">
    <w:name w:val="Titel groot"/>
    <w:basedOn w:val="Standaard"/>
    <w:link w:val="TitelgrootChar"/>
    <w:qFormat/>
    <w:rsid w:val="00556376"/>
    <w:pPr>
      <w:overflowPunct/>
      <w:autoSpaceDE/>
      <w:autoSpaceDN/>
      <w:adjustRightInd/>
      <w:spacing w:before="360" w:line="288" w:lineRule="auto"/>
      <w:textAlignment w:val="auto"/>
    </w:pPr>
    <w:rPr>
      <w:rFonts w:asciiTheme="minorHAnsi" w:eastAsiaTheme="minorHAnsi" w:hAnsiTheme="minorHAnsi" w:cstheme="minorBidi"/>
      <w:b/>
      <w:caps/>
      <w:color w:val="A2BD2D"/>
      <w:sz w:val="36"/>
      <w:szCs w:val="24"/>
      <w:lang w:val="en-US" w:eastAsia="en-US"/>
    </w:rPr>
  </w:style>
  <w:style w:type="character" w:customStyle="1" w:styleId="BdataChar">
    <w:name w:val="B data Char"/>
    <w:basedOn w:val="BtitelChar"/>
    <w:link w:val="Bdata"/>
    <w:rsid w:val="00D93C01"/>
    <w:rPr>
      <w:rFonts w:ascii="Calibri" w:hAnsi="Calibri"/>
      <w:b/>
      <w:i/>
      <w:caps w:val="0"/>
      <w:color w:val="744B18"/>
      <w:kern w:val="28"/>
      <w:sz w:val="28"/>
      <w:szCs w:val="44"/>
      <w:lang w:eastAsia="nl-NL"/>
    </w:rPr>
  </w:style>
  <w:style w:type="paragraph" w:customStyle="1" w:styleId="Titelklein">
    <w:name w:val="Titel klein"/>
    <w:basedOn w:val="Standaard"/>
    <w:link w:val="TitelkleinChar"/>
    <w:qFormat/>
    <w:rsid w:val="00D34A4B"/>
    <w:pPr>
      <w:overflowPunct/>
      <w:autoSpaceDE/>
      <w:autoSpaceDN/>
      <w:adjustRightInd/>
      <w:spacing w:before="120" w:line="288" w:lineRule="auto"/>
      <w:textAlignment w:val="auto"/>
    </w:pPr>
    <w:rPr>
      <w:rFonts w:asciiTheme="minorHAnsi" w:eastAsiaTheme="minorHAnsi" w:hAnsiTheme="minorHAnsi" w:cstheme="minorBidi"/>
      <w:b/>
      <w:color w:val="744B18"/>
      <w:sz w:val="24"/>
      <w:szCs w:val="24"/>
      <w:lang w:val="en-US" w:eastAsia="en-US"/>
    </w:rPr>
  </w:style>
  <w:style w:type="character" w:customStyle="1" w:styleId="TitelgrootChar">
    <w:name w:val="Titel groot Char"/>
    <w:basedOn w:val="Standaardalinea-lettertype"/>
    <w:link w:val="Titelgroot"/>
    <w:rsid w:val="00556376"/>
    <w:rPr>
      <w:rFonts w:asciiTheme="minorHAnsi" w:eastAsiaTheme="minorHAnsi" w:hAnsiTheme="minorHAnsi" w:cstheme="minorBidi"/>
      <w:b/>
      <w:caps/>
      <w:color w:val="A2BD2D"/>
      <w:sz w:val="36"/>
      <w:szCs w:val="24"/>
      <w:lang w:val="en-US" w:eastAsia="en-US"/>
    </w:rPr>
  </w:style>
  <w:style w:type="character" w:customStyle="1" w:styleId="TitelkleinChar">
    <w:name w:val="Titel klein Char"/>
    <w:basedOn w:val="Standaardalinea-lettertype"/>
    <w:link w:val="Titelklein"/>
    <w:rsid w:val="00D34A4B"/>
    <w:rPr>
      <w:rFonts w:asciiTheme="minorHAnsi" w:eastAsiaTheme="minorHAnsi" w:hAnsiTheme="minorHAnsi" w:cstheme="minorBidi"/>
      <w:b/>
      <w:color w:val="744B18"/>
      <w:sz w:val="24"/>
      <w:szCs w:val="24"/>
      <w:lang w:val="en-US" w:eastAsia="en-US"/>
    </w:rPr>
  </w:style>
  <w:style w:type="paragraph" w:styleId="Kopvaninhoudsopgave">
    <w:name w:val="TOC Heading"/>
    <w:basedOn w:val="Kop1"/>
    <w:next w:val="Standaard"/>
    <w:uiPriority w:val="39"/>
    <w:unhideWhenUsed/>
    <w:qFormat/>
    <w:rsid w:val="005C502E"/>
    <w:pPr>
      <w:keepLines/>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caps w:val="0"/>
      <w:color w:val="365F91" w:themeColor="accent1" w:themeShade="BF"/>
      <w:kern w:val="0"/>
      <w:sz w:val="32"/>
      <w:szCs w:val="32"/>
      <w:lang w:eastAsia="nl-BE"/>
    </w:rPr>
  </w:style>
  <w:style w:type="paragraph" w:styleId="Inhopg1">
    <w:name w:val="toc 1"/>
    <w:basedOn w:val="Standaard"/>
    <w:next w:val="Standaard"/>
    <w:autoRedefine/>
    <w:uiPriority w:val="39"/>
    <w:unhideWhenUsed/>
    <w:rsid w:val="005C502E"/>
    <w:pPr>
      <w:spacing w:after="100"/>
    </w:pPr>
  </w:style>
  <w:style w:type="paragraph" w:styleId="Inhopg2">
    <w:name w:val="toc 2"/>
    <w:basedOn w:val="Standaard"/>
    <w:next w:val="Standaard"/>
    <w:autoRedefine/>
    <w:uiPriority w:val="39"/>
    <w:unhideWhenUsed/>
    <w:rsid w:val="005C502E"/>
    <w:pPr>
      <w:spacing w:after="100"/>
      <w:ind w:left="200"/>
    </w:pPr>
  </w:style>
  <w:style w:type="paragraph" w:styleId="Inhopg3">
    <w:name w:val="toc 3"/>
    <w:basedOn w:val="Standaard"/>
    <w:next w:val="Standaard"/>
    <w:autoRedefine/>
    <w:uiPriority w:val="39"/>
    <w:unhideWhenUsed/>
    <w:rsid w:val="005C502E"/>
    <w:pPr>
      <w:spacing w:after="100"/>
      <w:ind w:left="400"/>
    </w:pPr>
  </w:style>
  <w:style w:type="paragraph" w:styleId="Index1">
    <w:name w:val="index 1"/>
    <w:basedOn w:val="Standaard"/>
    <w:next w:val="Standaard"/>
    <w:autoRedefine/>
    <w:semiHidden/>
    <w:unhideWhenUsed/>
    <w:rsid w:val="00DE1018"/>
    <w:pPr>
      <w:spacing w:after="0"/>
      <w:ind w:left="200" w:hanging="200"/>
    </w:pPr>
  </w:style>
  <w:style w:type="character" w:styleId="Onopgelostemelding">
    <w:name w:val="Unresolved Mention"/>
    <w:basedOn w:val="Standaardalinea-lettertype"/>
    <w:uiPriority w:val="99"/>
    <w:semiHidden/>
    <w:unhideWhenUsed/>
    <w:rsid w:val="00E77B58"/>
    <w:rPr>
      <w:color w:val="605E5C"/>
      <w:shd w:val="clear" w:color="auto" w:fill="E1DFDD"/>
    </w:rPr>
  </w:style>
  <w:style w:type="paragraph" w:styleId="Voetnoottekst">
    <w:name w:val="footnote text"/>
    <w:basedOn w:val="Standaard"/>
    <w:link w:val="VoetnoottekstChar"/>
    <w:semiHidden/>
    <w:unhideWhenUsed/>
    <w:rsid w:val="00E77B58"/>
    <w:pPr>
      <w:spacing w:after="0"/>
    </w:pPr>
  </w:style>
  <w:style w:type="character" w:customStyle="1" w:styleId="VoetnoottekstChar">
    <w:name w:val="Voetnoottekst Char"/>
    <w:basedOn w:val="Standaardalinea-lettertype"/>
    <w:link w:val="Voetnoottekst"/>
    <w:semiHidden/>
    <w:rsid w:val="00E77B58"/>
    <w:rPr>
      <w:rFonts w:ascii="Calibri" w:hAnsi="Calibri"/>
      <w:lang w:eastAsia="nl-NL"/>
    </w:rPr>
  </w:style>
  <w:style w:type="character" w:styleId="Voetnootmarkering">
    <w:name w:val="footnote reference"/>
    <w:basedOn w:val="Standaardalinea-lettertype"/>
    <w:semiHidden/>
    <w:unhideWhenUsed/>
    <w:rsid w:val="00E77B58"/>
    <w:rPr>
      <w:vertAlign w:val="superscript"/>
    </w:rPr>
  </w:style>
  <w:style w:type="paragraph" w:customStyle="1" w:styleId="BODY">
    <w:name w:val="BODY"/>
    <w:basedOn w:val="Standaard"/>
    <w:qFormat/>
    <w:rsid w:val="00E77B58"/>
    <w:pPr>
      <w:overflowPunct/>
      <w:autoSpaceDE/>
      <w:autoSpaceDN/>
      <w:adjustRightInd/>
      <w:spacing w:before="120"/>
      <w:textAlignment w:val="auto"/>
    </w:pPr>
    <w:rPr>
      <w:rFonts w:asciiTheme="majorHAnsi" w:hAnsiTheme="majorHAnsi"/>
      <w:szCs w:val="24"/>
    </w:rPr>
  </w:style>
  <w:style w:type="character" w:customStyle="1" w:styleId="Kop3Char">
    <w:name w:val="Kop 3 Char"/>
    <w:basedOn w:val="Standaardalinea-lettertype"/>
    <w:link w:val="Kop3"/>
    <w:rsid w:val="00E77B58"/>
    <w:rPr>
      <w:rFonts w:ascii="Calibri" w:hAnsi="Calibri"/>
      <w:b/>
      <w:color w:val="A2BD2D"/>
      <w:sz w:val="24"/>
      <w:lang w:eastAsia="nl-NL"/>
    </w:rPr>
  </w:style>
  <w:style w:type="character" w:customStyle="1" w:styleId="Kop1Char">
    <w:name w:val="Kop 1 Char"/>
    <w:basedOn w:val="Standaardalinea-lettertype"/>
    <w:link w:val="Kop1"/>
    <w:rsid w:val="00E77B58"/>
    <w:rPr>
      <w:rFonts w:ascii="Calibri" w:hAnsi="Calibri"/>
      <w:b/>
      <w:caps/>
      <w:color w:val="A2BD2D"/>
      <w:kern w:val="28"/>
      <w:sz w:val="36"/>
      <w:lang w:eastAsia="nl-NL"/>
    </w:rPr>
  </w:style>
  <w:style w:type="table" w:styleId="Rastertabel4-Accent3">
    <w:name w:val="Grid Table 4 Accent 3"/>
    <w:basedOn w:val="Standaardtabel"/>
    <w:uiPriority w:val="49"/>
    <w:rsid w:val="00B77A4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ikgebruikmuziek.be/Content/general-main.as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roenekring.be/beweging/kernlid/handig-als-organisator"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sabam.be/n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boerentrots.be/Sho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map-pedometer.com/"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mailto:verzekering@groenekring.b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klj.sharepoint.com/:w:/r/GK/structuren/nationaal/_layouts/15/Doc.aspx?sourcedoc=%7B0396DA1C-5F65-46DA-9C61-08BB7DB5F088%7D&amp;file=n18%20beleidsnota%20aan%20kernleden.docx&amp;action=default&amp;mobileredirect=true&amp;DefaultItemOpen=1" TargetMode="External"/><Relationship Id="rId22" Type="http://schemas.openxmlformats.org/officeDocument/2006/relationships/hyperlink" Target="https://www.groenekring.be/beweging/kernlid/voor-je-communicati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klj.sharepoint.com/organisatie/communicatie/Sjablonen/GK%20Bunde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9F7C7772ED2A7468FCB4D60F0C106F4" ma:contentTypeVersion="10" ma:contentTypeDescription="Een nieuw document maken." ma:contentTypeScope="" ma:versionID="18194d29c0d78a401100500e068374cd">
  <xsd:schema xmlns:xsd="http://www.w3.org/2001/XMLSchema" xmlns:xs="http://www.w3.org/2001/XMLSchema" xmlns:p="http://schemas.microsoft.com/office/2006/metadata/properties" xmlns:ns2="89a071a3-10d4-4496-8a36-1d260525197c" xmlns:ns3="f9e6e074-84ec-4fa1-a5ed-6d0d6a1c971a" xmlns:ns4="2983908d-dd4f-4a29-baf9-70c66c923a93" targetNamespace="http://schemas.microsoft.com/office/2006/metadata/properties" ma:root="true" ma:fieldsID="54a39b4cb0a0a994e2b08e74bf4513d9" ns2:_="" ns3:_="" ns4:_="">
    <xsd:import namespace="89a071a3-10d4-4496-8a36-1d260525197c"/>
    <xsd:import namespace="f9e6e074-84ec-4fa1-a5ed-6d0d6a1c971a"/>
    <xsd:import namespace="2983908d-dd4f-4a29-baf9-70c66c923a93"/>
    <xsd:element name="properties">
      <xsd:complexType>
        <xsd:sequence>
          <xsd:element name="documentManagement">
            <xsd:complexType>
              <xsd:all>
                <xsd:element ref="ns2:Kalenderjaar" minOccurs="0"/>
                <xsd:element ref="ns2:Provincie_x0027_s" minOccurs="0"/>
                <xsd:element ref="ns2:Draaiboek_x0020_van_x0020_..." minOccurs="0"/>
                <xsd:element ref="ns3:SharedWithUsers" minOccurs="0"/>
                <xsd:element ref="ns3:SharedWithDetails" minOccurs="0"/>
                <xsd:element ref="ns2:Archiveren" minOccurs="0"/>
                <xsd:element ref="ns2:_dlc_DocId" minOccurs="0"/>
                <xsd:element ref="ns2:_dlc_DocIdUrl" minOccurs="0"/>
                <xsd:element ref="ns2:_dlc_DocIdPersistId"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071a3-10d4-4496-8a36-1d260525197c" elementFormDefault="qualified">
    <xsd:import namespace="http://schemas.microsoft.com/office/2006/documentManagement/types"/>
    <xsd:import namespace="http://schemas.microsoft.com/office/infopath/2007/PartnerControls"/>
    <xsd:element name="Kalenderjaar" ma:index="8" nillable="true" ma:displayName="Kalenderjaar" ma:default="2020" ma:format="Dropdown" ma:internalName="Kalenderjaar">
      <xsd:simpleType>
        <xsd:restriction base="dms:Choice">
          <xsd:enumeration value="Tijdloze documenten"/>
          <xsd:enumeration value="2024"/>
          <xsd:enumeration value="2023"/>
          <xsd:enumeration value="2022"/>
          <xsd:enumeration value="2021"/>
          <xsd:enumeration value="2020"/>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Provincie_x0027_s" ma:index="9" nillable="true" ma:displayName="Provincie's" ma:format="Dropdown" ma:internalName="Provincie_x0027_s">
      <xsd:simpleType>
        <xsd:restriction base="dms:Choice">
          <xsd:enumeration value="Nationaal"/>
          <xsd:enumeration value="Antwerpen"/>
          <xsd:enumeration value="Limburg"/>
          <xsd:enumeration value="Oost-Vlaanderen"/>
          <xsd:enumeration value="Vlaams-Brabant"/>
          <xsd:enumeration value="West-Vlaanderen"/>
        </xsd:restriction>
      </xsd:simpleType>
    </xsd:element>
    <xsd:element name="Draaiboek_x0020_van_x0020_..." ma:index="10" nillable="true" ma:displayName="Draaiboek van ..." ma:format="Dropdown" ma:internalName="Draaiboek_x0020_van_x0020__x002e__x002e__x002e_">
      <xsd:simpleType>
        <xsd:union memberTypes="dms:Text">
          <xsd:simpleType>
            <xsd:restriction base="dms:Choice">
              <xsd:enumeration value="Andere"/>
              <xsd:enumeration value="Groene Boekje"/>
              <xsd:enumeration value="Gymcana"/>
              <xsd:enumeration value="Huisstijl"/>
              <xsd:enumeration value="Ledenadministratie"/>
              <xsd:enumeration value="Trekkertrek"/>
              <xsd:enumeration value="Tractorrondrit"/>
              <xsd:enumeration value="Tractorwijding"/>
            </xsd:restriction>
          </xsd:simpleType>
        </xsd:union>
      </xsd:simpleType>
    </xsd:element>
    <xsd:element name="Archiveren" ma:index="13" nillable="true" ma:displayName="Archiveren" ma:default="Nee" ma:description="Aanvinken als het document mag gearchiveerd worden" ma:format="RadioButtons" ma:internalName="Archiveren">
      <xsd:simpleType>
        <xsd:restriction base="dms:Choice">
          <xsd:enumeration value="Nee"/>
          <xsd:enumeration value="Ja"/>
        </xsd:restrict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9e6e074-84ec-4fa1-a5ed-6d0d6a1c971a"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83908d-dd4f-4a29-baf9-70c66c923a93"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89a071a3-10d4-4496-8a36-1d260525197c">UA6Y2ZCSCTAP-1209251156-11</_dlc_DocId>
    <_dlc_DocIdUrl xmlns="89a071a3-10d4-4496-8a36-1d260525197c">
      <Url>https://klj.sharepoint.com/GK/beweging/gewestbegeleiding/_layouts/15/DocIdRedir.aspx?ID=UA6Y2ZCSCTAP-1209251156-11</Url>
      <Description>UA6Y2ZCSCTAP-1209251156-11</Description>
    </_dlc_DocIdUrl>
    <Kalenderjaar xmlns="89a071a3-10d4-4496-8a36-1d260525197c">2019</Kalenderjaar>
    <Provincie_x0027_s xmlns="89a071a3-10d4-4496-8a36-1d260525197c" xsi:nil="true"/>
    <Archiveren xmlns="89a071a3-10d4-4496-8a36-1d260525197c">Nee</Archiveren>
    <Draaiboek_x0020_van_x0020_... xmlns="89a071a3-10d4-4496-8a36-1d260525197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B33041-22E7-4450-A8E5-A0C4A6CD9EBE}">
  <ds:schemaRefs>
    <ds:schemaRef ds:uri="http://schemas.microsoft.com/sharepoint/events"/>
  </ds:schemaRefs>
</ds:datastoreItem>
</file>

<file path=customXml/itemProps3.xml><?xml version="1.0" encoding="utf-8"?>
<ds:datastoreItem xmlns:ds="http://schemas.openxmlformats.org/officeDocument/2006/customXml" ds:itemID="{B24F35B4-09B6-4D71-A5D0-A097127DA679}">
  <ds:schemaRefs>
    <ds:schemaRef ds:uri="http://schemas.openxmlformats.org/officeDocument/2006/bibliography"/>
  </ds:schemaRefs>
</ds:datastoreItem>
</file>

<file path=customXml/itemProps4.xml><?xml version="1.0" encoding="utf-8"?>
<ds:datastoreItem xmlns:ds="http://schemas.openxmlformats.org/officeDocument/2006/customXml" ds:itemID="{D997A7F7-2587-44B8-9C5F-98D264D94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071a3-10d4-4496-8a36-1d260525197c"/>
    <ds:schemaRef ds:uri="f9e6e074-84ec-4fa1-a5ed-6d0d6a1c971a"/>
    <ds:schemaRef ds:uri="2983908d-dd4f-4a29-baf9-70c66c923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69881A-1CF7-49F7-A0B3-6309A74872AC}">
  <ds:schemaRefs>
    <ds:schemaRef ds:uri="http://schemas.microsoft.com/sharepoint/v3/contenttype/forms"/>
  </ds:schemaRefs>
</ds:datastoreItem>
</file>

<file path=customXml/itemProps6.xml><?xml version="1.0" encoding="utf-8"?>
<ds:datastoreItem xmlns:ds="http://schemas.openxmlformats.org/officeDocument/2006/customXml" ds:itemID="{20121652-D527-4FD6-999B-9F04F9E300AF}">
  <ds:schemaRefs>
    <ds:schemaRef ds:uri="http://schemas.microsoft.com/office/2006/metadata/properties"/>
    <ds:schemaRef ds:uri="http://schemas.microsoft.com/office/infopath/2007/PartnerControls"/>
    <ds:schemaRef ds:uri="89a071a3-10d4-4496-8a36-1d260525197c"/>
  </ds:schemaRefs>
</ds:datastoreItem>
</file>

<file path=docProps/app.xml><?xml version="1.0" encoding="utf-8"?>
<Properties xmlns="http://schemas.openxmlformats.org/officeDocument/2006/extended-properties" xmlns:vt="http://schemas.openxmlformats.org/officeDocument/2006/docPropsVTypes">
  <Template>GK%20Bundel</Template>
  <TotalTime>0</TotalTime>
  <Pages>22</Pages>
  <Words>4711</Words>
  <Characters>25913</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KLJ_verslag</vt:lpstr>
    </vt:vector>
  </TitlesOfParts>
  <Company>KLJ-GK</Company>
  <LinksUpToDate>false</LinksUpToDate>
  <CharactersWithSpaces>30563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KLJ_verslag</dc:title>
  <dc:subject>KLJ_verslag</dc:subject>
  <dc:creator>Dorien Dickens</dc:creator>
  <cp:keywords>KLJ_verslag</cp:keywords>
  <dc:description>telefoon</dc:description>
  <cp:lastModifiedBy>Jana Vermote</cp:lastModifiedBy>
  <cp:revision>25</cp:revision>
  <cp:lastPrinted>2016-04-05T08:11:00Z</cp:lastPrinted>
  <dcterms:created xsi:type="dcterms:W3CDTF">2019-12-05T11:26:00Z</dcterms:created>
  <dcterms:modified xsi:type="dcterms:W3CDTF">2021-05-09T18:40:00Z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0x01010029F7C7772ED2A7468FCB4D60F0C106F4</vt:lpwstr>
  </property>
  <property fmtid="{D5CDD505-2E9C-101B-9397-08002B2CF9AE}" pid="3" name="Archive Sjablonen en draaiboeken">
    <vt:lpwstr>https://klj.sharepoint.com/GK/identiteit/huisstijl/_layouts/15/wrkstat.aspx?List=dc149cc6-30fa-4655-aeee-e14d46bd269a&amp;WorkflowInstanceName=cdd757b1-d889-41a3-87f7-3635bed1f53e, Archiveren</vt:lpwstr>
  </property>
  <property fmtid="{D5CDD505-2E9C-101B-9397-08002B2CF9AE}" pid="4" name="_dlc_DocIdItemGuid">
    <vt:lpwstr>4c683ea1-e9a4-4126-8282-c7b900ea345d</vt:lpwstr>
  </property>
</Properties>
</file>