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5889F2" w14:textId="77777777" w:rsidR="00530106" w:rsidRDefault="00530106">
      <w:pPr>
        <w:overflowPunct/>
        <w:autoSpaceDE/>
        <w:autoSpaceDN/>
        <w:adjustRightInd/>
        <w:spacing w:after="0"/>
        <w:textAlignment w:val="auto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94D7FD7" wp14:editId="0D2E51B9">
                <wp:simplePos x="0" y="0"/>
                <wp:positionH relativeFrom="column">
                  <wp:posOffset>-504190</wp:posOffset>
                </wp:positionH>
                <wp:positionV relativeFrom="paragraph">
                  <wp:posOffset>0</wp:posOffset>
                </wp:positionV>
                <wp:extent cx="4046220" cy="1143000"/>
                <wp:effectExtent l="0" t="0" r="11430" b="0"/>
                <wp:wrapTight wrapText="bothSides">
                  <wp:wrapPolygon edited="0">
                    <wp:start x="0" y="0"/>
                    <wp:lineTo x="0" y="21240"/>
                    <wp:lineTo x="21559" y="21240"/>
                    <wp:lineTo x="21559" y="0"/>
                    <wp:lineTo x="0" y="0"/>
                  </wp:wrapPolygon>
                </wp:wrapTight>
                <wp:docPr id="1" name="Text Box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462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1C442" w14:textId="1232720D" w:rsidR="00530106" w:rsidRDefault="00E10242" w:rsidP="00D93C01">
                            <w:pPr>
                              <w:pStyle w:val="Bundeltitel"/>
                            </w:pPr>
                            <w:r>
                              <w:t>Gymkana</w:t>
                            </w:r>
                          </w:p>
                          <w:p w14:paraId="3BE3036D" w14:textId="09485A8D" w:rsidR="00530106" w:rsidRPr="00834037" w:rsidRDefault="008B1940" w:rsidP="008B1940">
                            <w:pPr>
                              <w:pStyle w:val="Bdata"/>
                            </w:pPr>
                            <w:r>
                              <w:t>D</w:t>
                            </w:r>
                            <w:r w:rsidR="00530106">
                              <w:t>atum</w:t>
                            </w:r>
                            <w:r w:rsidR="00687951">
                              <w:t xml:space="preserve"> laatste update draaiboek: </w:t>
                            </w:r>
                            <w:r w:rsidR="00E10242">
                              <w:t>september 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4D7FD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9.7pt;margin-top:0;width:318.6pt;height:90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" filled="f" stroked="f">
                <o:lock v:ext="edit" aspectratio="t"/>
                <v:textbox inset="0,0,0,0">
                  <w:txbxContent>
                    <w:p w14:paraId="6051C442" w14:textId="1232720D" w:rsidR="00530106" w:rsidRDefault="00E10242" w:rsidP="00D93C01">
                      <w:pPr>
                        <w:pStyle w:val="Bundeltitel"/>
                      </w:pPr>
                      <w:r>
                        <w:t>Gymkana</w:t>
                      </w:r>
                    </w:p>
                    <w:p w14:paraId="3BE3036D" w14:textId="09485A8D" w:rsidR="00530106" w:rsidRPr="00834037" w:rsidRDefault="008B1940" w:rsidP="008B1940">
                      <w:pPr>
                        <w:pStyle w:val="Bdata"/>
                      </w:pPr>
                      <w:r>
                        <w:t>D</w:t>
                      </w:r>
                      <w:r w:rsidR="00530106">
                        <w:t>atum</w:t>
                      </w:r>
                      <w:r w:rsidR="00687951">
                        <w:t xml:space="preserve"> laatste update draaiboek: </w:t>
                      </w:r>
                      <w:r w:rsidR="00E10242">
                        <w:t>september 2020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34037">
        <w:rPr>
          <w:rFonts w:eastAsiaTheme="minorHAnsi" w:cstheme="minorBidi"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01D364" wp14:editId="72176B1B">
                <wp:simplePos x="0" y="0"/>
                <wp:positionH relativeFrom="column">
                  <wp:posOffset>3162300</wp:posOffset>
                </wp:positionH>
                <wp:positionV relativeFrom="paragraph">
                  <wp:posOffset>0</wp:posOffset>
                </wp:positionV>
                <wp:extent cx="3221990" cy="1287780"/>
                <wp:effectExtent l="0" t="0" r="16510" b="7620"/>
                <wp:wrapTight wrapText="bothSides">
                  <wp:wrapPolygon edited="0">
                    <wp:start x="0" y="0"/>
                    <wp:lineTo x="0" y="21408"/>
                    <wp:lineTo x="21583" y="21408"/>
                    <wp:lineTo x="21583" y="0"/>
                    <wp:lineTo x="0" y="0"/>
                  </wp:wrapPolygon>
                </wp:wrapTight>
                <wp:docPr id="8" name="Text Box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221990" cy="1287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DEB48" w14:textId="77777777" w:rsidR="00530106" w:rsidRPr="00530106" w:rsidRDefault="00530106" w:rsidP="00D93C01">
                            <w:pPr>
                              <w:jc w:val="right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5AF8BAA8" wp14:editId="131D99B3">
                                  <wp:extent cx="2478405" cy="1089628"/>
                                  <wp:effectExtent l="0" t="0" r="0" b="0"/>
                                  <wp:docPr id="12" name="Afbeelding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GK_Logo.png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151" b="109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682" cy="1118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1D364" id="_x0000_s1027" type="#_x0000_t202" style="position:absolute;margin-left:249pt;margin-top:0;width:253.7pt;height:10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" filled="f" stroked="f">
                <o:lock v:ext="edit" aspectratio="t"/>
                <v:textbox inset="0,0,0,0">
                  <w:txbxContent>
                    <w:p w14:paraId="221DEB48" w14:textId="77777777" w:rsidR="00530106" w:rsidRPr="00530106" w:rsidRDefault="00530106" w:rsidP="00D93C01">
                      <w:pPr>
                        <w:jc w:val="right"/>
                        <w:rPr>
                          <w:rFonts w:asciiTheme="minorHAnsi" w:hAnsiTheme="minorHAnsi"/>
                        </w:rPr>
                      </w:pP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5AF8BAA8" wp14:editId="131D99B3">
                            <wp:extent cx="2478405" cy="1089628"/>
                            <wp:effectExtent l="0" t="0" r="0" b="0"/>
                            <wp:docPr id="12" name="Afbeelding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GK_Logo.png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5151" b="109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43682" cy="11183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sdt>
      <w:sdtPr>
        <w:rPr>
          <w:rFonts w:ascii="Calibri" w:eastAsia="Times New Roman" w:hAnsi="Calibri" w:cs="Times New Roman"/>
          <w:b w:val="0"/>
          <w:caps w:val="0"/>
          <w:color w:val="auto"/>
          <w:sz w:val="20"/>
          <w:szCs w:val="20"/>
          <w:lang w:val="nl-BE" w:eastAsia="nl-NL"/>
        </w:rPr>
        <w:id w:val="-555090744"/>
        <w:docPartObj>
          <w:docPartGallery w:val="Table of Contents"/>
          <w:docPartUnique/>
        </w:docPartObj>
      </w:sdtPr>
      <w:sdtEndPr>
        <w:rPr>
          <w:bCs/>
          <w:lang w:val="nl-NL"/>
        </w:rPr>
      </w:sdtEndPr>
      <w:sdtContent>
        <w:p w14:paraId="54B0FFAD" w14:textId="77777777" w:rsidR="005C502E" w:rsidRDefault="005C502E" w:rsidP="005C502E">
          <w:pPr>
            <w:pStyle w:val="Titelgroot"/>
          </w:pPr>
          <w:r>
            <w:t>Inhoud</w:t>
          </w:r>
        </w:p>
        <w:p w14:paraId="287B6070" w14:textId="1C393070" w:rsidR="008814A6" w:rsidRDefault="00CC42EE">
          <w:pPr>
            <w:pStyle w:val="Inhopg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BE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53496050" w:history="1">
            <w:r w:rsidR="008814A6" w:rsidRPr="00A6193F">
              <w:rPr>
                <w:rStyle w:val="Hyperlink"/>
                <w:noProof/>
              </w:rPr>
              <w:t>1.</w:t>
            </w:r>
            <w:r w:rsidR="008814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BE"/>
              </w:rPr>
              <w:tab/>
            </w:r>
            <w:r w:rsidR="008814A6" w:rsidRPr="00A6193F">
              <w:rPr>
                <w:rStyle w:val="Hyperlink"/>
                <w:noProof/>
              </w:rPr>
              <w:t>Algemene omschrijving</w:t>
            </w:r>
            <w:r w:rsidR="008814A6">
              <w:rPr>
                <w:noProof/>
                <w:webHidden/>
              </w:rPr>
              <w:tab/>
            </w:r>
            <w:r w:rsidR="008814A6">
              <w:rPr>
                <w:noProof/>
                <w:webHidden/>
              </w:rPr>
              <w:fldChar w:fldCharType="begin"/>
            </w:r>
            <w:r w:rsidR="008814A6">
              <w:rPr>
                <w:noProof/>
                <w:webHidden/>
              </w:rPr>
              <w:instrText xml:space="preserve"> PAGEREF _Toc53496050 \h </w:instrText>
            </w:r>
            <w:r w:rsidR="008814A6">
              <w:rPr>
                <w:noProof/>
                <w:webHidden/>
              </w:rPr>
            </w:r>
            <w:r w:rsidR="008814A6">
              <w:rPr>
                <w:noProof/>
                <w:webHidden/>
              </w:rPr>
              <w:fldChar w:fldCharType="separate"/>
            </w:r>
            <w:r w:rsidR="00720C0F">
              <w:rPr>
                <w:noProof/>
                <w:webHidden/>
              </w:rPr>
              <w:t>3</w:t>
            </w:r>
            <w:r w:rsidR="008814A6">
              <w:rPr>
                <w:noProof/>
                <w:webHidden/>
              </w:rPr>
              <w:fldChar w:fldCharType="end"/>
            </w:r>
          </w:hyperlink>
        </w:p>
        <w:p w14:paraId="202F703F" w14:textId="435B6906" w:rsidR="008814A6" w:rsidRDefault="00B56ED4">
          <w:pPr>
            <w:pStyle w:val="Inhopg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BE"/>
            </w:rPr>
          </w:pPr>
          <w:hyperlink w:anchor="_Toc53496051" w:history="1">
            <w:r w:rsidR="008814A6" w:rsidRPr="00A6193F">
              <w:rPr>
                <w:rStyle w:val="Hyperlink"/>
                <w:noProof/>
              </w:rPr>
              <w:t>2.</w:t>
            </w:r>
            <w:r w:rsidR="008814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BE"/>
              </w:rPr>
              <w:tab/>
            </w:r>
            <w:r w:rsidR="008814A6" w:rsidRPr="00A6193F">
              <w:rPr>
                <w:rStyle w:val="Hyperlink"/>
                <w:noProof/>
              </w:rPr>
              <w:t>Taakomschrijving</w:t>
            </w:r>
            <w:r w:rsidR="008814A6">
              <w:rPr>
                <w:noProof/>
                <w:webHidden/>
              </w:rPr>
              <w:tab/>
            </w:r>
            <w:r w:rsidR="008814A6">
              <w:rPr>
                <w:noProof/>
                <w:webHidden/>
              </w:rPr>
              <w:fldChar w:fldCharType="begin"/>
            </w:r>
            <w:r w:rsidR="008814A6">
              <w:rPr>
                <w:noProof/>
                <w:webHidden/>
              </w:rPr>
              <w:instrText xml:space="preserve"> PAGEREF _Toc53496051 \h </w:instrText>
            </w:r>
            <w:r w:rsidR="008814A6">
              <w:rPr>
                <w:noProof/>
                <w:webHidden/>
              </w:rPr>
            </w:r>
            <w:r w:rsidR="008814A6">
              <w:rPr>
                <w:noProof/>
                <w:webHidden/>
              </w:rPr>
              <w:fldChar w:fldCharType="separate"/>
            </w:r>
            <w:r w:rsidR="00720C0F">
              <w:rPr>
                <w:noProof/>
                <w:webHidden/>
              </w:rPr>
              <w:t>3</w:t>
            </w:r>
            <w:r w:rsidR="008814A6">
              <w:rPr>
                <w:noProof/>
                <w:webHidden/>
              </w:rPr>
              <w:fldChar w:fldCharType="end"/>
            </w:r>
          </w:hyperlink>
        </w:p>
        <w:p w14:paraId="56F1E645" w14:textId="3243A68E" w:rsidR="008814A6" w:rsidRDefault="00B56ED4">
          <w:pPr>
            <w:pStyle w:val="Inhopg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BE"/>
            </w:rPr>
          </w:pPr>
          <w:hyperlink w:anchor="_Toc53496052" w:history="1">
            <w:r w:rsidR="008814A6" w:rsidRPr="00A6193F">
              <w:rPr>
                <w:rStyle w:val="Hyperlink"/>
                <w:noProof/>
              </w:rPr>
              <w:t>3.</w:t>
            </w:r>
            <w:r w:rsidR="008814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BE"/>
              </w:rPr>
              <w:tab/>
            </w:r>
            <w:r w:rsidR="008814A6" w:rsidRPr="00A6193F">
              <w:rPr>
                <w:rStyle w:val="Hyperlink"/>
                <w:noProof/>
              </w:rPr>
              <w:t>Begroting</w:t>
            </w:r>
            <w:r w:rsidR="008814A6">
              <w:rPr>
                <w:noProof/>
                <w:webHidden/>
              </w:rPr>
              <w:tab/>
            </w:r>
            <w:r w:rsidR="008814A6">
              <w:rPr>
                <w:noProof/>
                <w:webHidden/>
              </w:rPr>
              <w:fldChar w:fldCharType="begin"/>
            </w:r>
            <w:r w:rsidR="008814A6">
              <w:rPr>
                <w:noProof/>
                <w:webHidden/>
              </w:rPr>
              <w:instrText xml:space="preserve"> PAGEREF _Toc53496052 \h </w:instrText>
            </w:r>
            <w:r w:rsidR="008814A6">
              <w:rPr>
                <w:noProof/>
                <w:webHidden/>
              </w:rPr>
            </w:r>
            <w:r w:rsidR="008814A6">
              <w:rPr>
                <w:noProof/>
                <w:webHidden/>
              </w:rPr>
              <w:fldChar w:fldCharType="separate"/>
            </w:r>
            <w:r w:rsidR="00720C0F">
              <w:rPr>
                <w:noProof/>
                <w:webHidden/>
              </w:rPr>
              <w:t>3</w:t>
            </w:r>
            <w:r w:rsidR="008814A6">
              <w:rPr>
                <w:noProof/>
                <w:webHidden/>
              </w:rPr>
              <w:fldChar w:fldCharType="end"/>
            </w:r>
          </w:hyperlink>
        </w:p>
        <w:p w14:paraId="191BC68D" w14:textId="48D8487F" w:rsidR="008814A6" w:rsidRDefault="00B56ED4">
          <w:pPr>
            <w:pStyle w:val="Inhopg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BE"/>
            </w:rPr>
          </w:pPr>
          <w:hyperlink w:anchor="_Toc53496053" w:history="1">
            <w:r w:rsidR="008814A6" w:rsidRPr="00A6193F">
              <w:rPr>
                <w:rStyle w:val="Hyperlink"/>
                <w:noProof/>
              </w:rPr>
              <w:t>4.</w:t>
            </w:r>
            <w:r w:rsidR="008814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BE"/>
              </w:rPr>
              <w:tab/>
            </w:r>
            <w:r w:rsidR="008814A6" w:rsidRPr="00A6193F">
              <w:rPr>
                <w:rStyle w:val="Hyperlink"/>
                <w:noProof/>
              </w:rPr>
              <w:t>Samenwerkingscontracten</w:t>
            </w:r>
            <w:r w:rsidR="008814A6">
              <w:rPr>
                <w:noProof/>
                <w:webHidden/>
              </w:rPr>
              <w:tab/>
            </w:r>
            <w:r w:rsidR="008814A6">
              <w:rPr>
                <w:noProof/>
                <w:webHidden/>
              </w:rPr>
              <w:fldChar w:fldCharType="begin"/>
            </w:r>
            <w:r w:rsidR="008814A6">
              <w:rPr>
                <w:noProof/>
                <w:webHidden/>
              </w:rPr>
              <w:instrText xml:space="preserve"> PAGEREF _Toc53496053 \h </w:instrText>
            </w:r>
            <w:r w:rsidR="008814A6">
              <w:rPr>
                <w:noProof/>
                <w:webHidden/>
              </w:rPr>
            </w:r>
            <w:r w:rsidR="008814A6">
              <w:rPr>
                <w:noProof/>
                <w:webHidden/>
              </w:rPr>
              <w:fldChar w:fldCharType="separate"/>
            </w:r>
            <w:r w:rsidR="00720C0F">
              <w:rPr>
                <w:noProof/>
                <w:webHidden/>
              </w:rPr>
              <w:t>3</w:t>
            </w:r>
            <w:r w:rsidR="008814A6">
              <w:rPr>
                <w:noProof/>
                <w:webHidden/>
              </w:rPr>
              <w:fldChar w:fldCharType="end"/>
            </w:r>
          </w:hyperlink>
        </w:p>
        <w:p w14:paraId="599CCEC3" w14:textId="47061A6D" w:rsidR="008814A6" w:rsidRDefault="00B56ED4">
          <w:pPr>
            <w:pStyle w:val="Inhopg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BE"/>
            </w:rPr>
          </w:pPr>
          <w:hyperlink w:anchor="_Toc53496054" w:history="1">
            <w:r w:rsidR="008814A6" w:rsidRPr="00A6193F">
              <w:rPr>
                <w:rStyle w:val="Hyperlink"/>
                <w:noProof/>
              </w:rPr>
              <w:t>5.</w:t>
            </w:r>
            <w:r w:rsidR="008814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BE"/>
              </w:rPr>
              <w:tab/>
            </w:r>
            <w:r w:rsidR="008814A6" w:rsidRPr="00A6193F">
              <w:rPr>
                <w:rStyle w:val="Hyperlink"/>
                <w:noProof/>
              </w:rPr>
              <w:t>Mee te nemen punten</w:t>
            </w:r>
            <w:r w:rsidR="008814A6">
              <w:rPr>
                <w:noProof/>
                <w:webHidden/>
              </w:rPr>
              <w:tab/>
            </w:r>
            <w:r w:rsidR="008814A6">
              <w:rPr>
                <w:noProof/>
                <w:webHidden/>
              </w:rPr>
              <w:fldChar w:fldCharType="begin"/>
            </w:r>
            <w:r w:rsidR="008814A6">
              <w:rPr>
                <w:noProof/>
                <w:webHidden/>
              </w:rPr>
              <w:instrText xml:space="preserve"> PAGEREF _Toc53496054 \h </w:instrText>
            </w:r>
            <w:r w:rsidR="008814A6">
              <w:rPr>
                <w:noProof/>
                <w:webHidden/>
              </w:rPr>
            </w:r>
            <w:r w:rsidR="008814A6">
              <w:rPr>
                <w:noProof/>
                <w:webHidden/>
              </w:rPr>
              <w:fldChar w:fldCharType="separate"/>
            </w:r>
            <w:r w:rsidR="00720C0F">
              <w:rPr>
                <w:noProof/>
                <w:webHidden/>
              </w:rPr>
              <w:t>4</w:t>
            </w:r>
            <w:r w:rsidR="008814A6">
              <w:rPr>
                <w:noProof/>
                <w:webHidden/>
              </w:rPr>
              <w:fldChar w:fldCharType="end"/>
            </w:r>
          </w:hyperlink>
        </w:p>
        <w:p w14:paraId="6FB4E9E0" w14:textId="73216934" w:rsidR="008814A6" w:rsidRDefault="00B56ED4">
          <w:pPr>
            <w:pStyle w:val="Inhopg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BE"/>
            </w:rPr>
          </w:pPr>
          <w:hyperlink w:anchor="_Toc53496055" w:history="1">
            <w:r w:rsidR="008814A6" w:rsidRPr="00A6193F">
              <w:rPr>
                <w:rStyle w:val="Hyperlink"/>
                <w:noProof/>
              </w:rPr>
              <w:t>6.</w:t>
            </w:r>
            <w:r w:rsidR="008814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BE"/>
              </w:rPr>
              <w:tab/>
            </w:r>
            <w:r w:rsidR="008814A6" w:rsidRPr="00A6193F">
              <w:rPr>
                <w:rStyle w:val="Hyperlink"/>
                <w:noProof/>
              </w:rPr>
              <w:t>Boerentrots</w:t>
            </w:r>
            <w:r w:rsidR="008814A6">
              <w:rPr>
                <w:noProof/>
                <w:webHidden/>
              </w:rPr>
              <w:tab/>
            </w:r>
            <w:r w:rsidR="008814A6">
              <w:rPr>
                <w:noProof/>
                <w:webHidden/>
              </w:rPr>
              <w:fldChar w:fldCharType="begin"/>
            </w:r>
            <w:r w:rsidR="008814A6">
              <w:rPr>
                <w:noProof/>
                <w:webHidden/>
              </w:rPr>
              <w:instrText xml:space="preserve"> PAGEREF _Toc53496055 \h </w:instrText>
            </w:r>
            <w:r w:rsidR="008814A6">
              <w:rPr>
                <w:noProof/>
                <w:webHidden/>
              </w:rPr>
            </w:r>
            <w:r w:rsidR="008814A6">
              <w:rPr>
                <w:noProof/>
                <w:webHidden/>
              </w:rPr>
              <w:fldChar w:fldCharType="separate"/>
            </w:r>
            <w:r w:rsidR="00720C0F">
              <w:rPr>
                <w:noProof/>
                <w:webHidden/>
              </w:rPr>
              <w:t>4</w:t>
            </w:r>
            <w:r w:rsidR="008814A6">
              <w:rPr>
                <w:noProof/>
                <w:webHidden/>
              </w:rPr>
              <w:fldChar w:fldCharType="end"/>
            </w:r>
          </w:hyperlink>
        </w:p>
        <w:p w14:paraId="0A7D2AD1" w14:textId="6D6CA6E1" w:rsidR="008814A6" w:rsidRDefault="00B56ED4">
          <w:pPr>
            <w:pStyle w:val="Inhopg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BE"/>
            </w:rPr>
          </w:pPr>
          <w:hyperlink w:anchor="_Toc53496056" w:history="1">
            <w:r w:rsidR="008814A6" w:rsidRPr="00A6193F">
              <w:rPr>
                <w:rStyle w:val="Hyperlink"/>
                <w:noProof/>
              </w:rPr>
              <w:t>7.</w:t>
            </w:r>
            <w:r w:rsidR="008814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BE"/>
              </w:rPr>
              <w:tab/>
            </w:r>
            <w:r w:rsidR="008814A6" w:rsidRPr="00A6193F">
              <w:rPr>
                <w:rStyle w:val="Hyperlink"/>
                <w:noProof/>
              </w:rPr>
              <w:t>Voorbereiding</w:t>
            </w:r>
            <w:r w:rsidR="008814A6">
              <w:rPr>
                <w:noProof/>
                <w:webHidden/>
              </w:rPr>
              <w:tab/>
            </w:r>
            <w:r w:rsidR="008814A6">
              <w:rPr>
                <w:noProof/>
                <w:webHidden/>
              </w:rPr>
              <w:fldChar w:fldCharType="begin"/>
            </w:r>
            <w:r w:rsidR="008814A6">
              <w:rPr>
                <w:noProof/>
                <w:webHidden/>
              </w:rPr>
              <w:instrText xml:space="preserve"> PAGEREF _Toc53496056 \h </w:instrText>
            </w:r>
            <w:r w:rsidR="008814A6">
              <w:rPr>
                <w:noProof/>
                <w:webHidden/>
              </w:rPr>
            </w:r>
            <w:r w:rsidR="008814A6">
              <w:rPr>
                <w:noProof/>
                <w:webHidden/>
              </w:rPr>
              <w:fldChar w:fldCharType="separate"/>
            </w:r>
            <w:r w:rsidR="00720C0F">
              <w:rPr>
                <w:noProof/>
                <w:webHidden/>
              </w:rPr>
              <w:t>4</w:t>
            </w:r>
            <w:r w:rsidR="008814A6">
              <w:rPr>
                <w:noProof/>
                <w:webHidden/>
              </w:rPr>
              <w:fldChar w:fldCharType="end"/>
            </w:r>
          </w:hyperlink>
        </w:p>
        <w:p w14:paraId="7EE051E3" w14:textId="623602A4" w:rsidR="008814A6" w:rsidRDefault="00B56ED4">
          <w:pPr>
            <w:pStyle w:val="Inhopg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BE"/>
            </w:rPr>
          </w:pPr>
          <w:hyperlink w:anchor="_Toc53496057" w:history="1">
            <w:r w:rsidR="008814A6" w:rsidRPr="00A6193F">
              <w:rPr>
                <w:rStyle w:val="Hyperlink"/>
                <w:noProof/>
              </w:rPr>
              <w:t>8.</w:t>
            </w:r>
            <w:r w:rsidR="008814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BE"/>
              </w:rPr>
              <w:tab/>
            </w:r>
            <w:r w:rsidR="008814A6" w:rsidRPr="00A6193F">
              <w:rPr>
                <w:rStyle w:val="Hyperlink"/>
                <w:noProof/>
              </w:rPr>
              <w:t>Uitvoering evenement (dag zelf)</w:t>
            </w:r>
            <w:r w:rsidR="008814A6">
              <w:rPr>
                <w:noProof/>
                <w:webHidden/>
              </w:rPr>
              <w:tab/>
            </w:r>
            <w:r w:rsidR="008814A6">
              <w:rPr>
                <w:noProof/>
                <w:webHidden/>
              </w:rPr>
              <w:fldChar w:fldCharType="begin"/>
            </w:r>
            <w:r w:rsidR="008814A6">
              <w:rPr>
                <w:noProof/>
                <w:webHidden/>
              </w:rPr>
              <w:instrText xml:space="preserve"> PAGEREF _Toc53496057 \h </w:instrText>
            </w:r>
            <w:r w:rsidR="008814A6">
              <w:rPr>
                <w:noProof/>
                <w:webHidden/>
              </w:rPr>
            </w:r>
            <w:r w:rsidR="008814A6">
              <w:rPr>
                <w:noProof/>
                <w:webHidden/>
              </w:rPr>
              <w:fldChar w:fldCharType="separate"/>
            </w:r>
            <w:r w:rsidR="00720C0F">
              <w:rPr>
                <w:noProof/>
                <w:webHidden/>
              </w:rPr>
              <w:t>7</w:t>
            </w:r>
            <w:r w:rsidR="008814A6">
              <w:rPr>
                <w:noProof/>
                <w:webHidden/>
              </w:rPr>
              <w:fldChar w:fldCharType="end"/>
            </w:r>
          </w:hyperlink>
        </w:p>
        <w:p w14:paraId="7EB279FB" w14:textId="047C4F3B" w:rsidR="008814A6" w:rsidRDefault="00B56ED4">
          <w:pPr>
            <w:pStyle w:val="Inhopg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BE"/>
            </w:rPr>
          </w:pPr>
          <w:hyperlink w:anchor="_Toc53496058" w:history="1">
            <w:r w:rsidR="008814A6" w:rsidRPr="00A6193F">
              <w:rPr>
                <w:rStyle w:val="Hyperlink"/>
                <w:noProof/>
              </w:rPr>
              <w:t>9.</w:t>
            </w:r>
            <w:r w:rsidR="008814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BE"/>
              </w:rPr>
              <w:tab/>
            </w:r>
            <w:r w:rsidR="008814A6" w:rsidRPr="00A6193F">
              <w:rPr>
                <w:rStyle w:val="Hyperlink"/>
                <w:noProof/>
              </w:rPr>
              <w:t>Na het evenement</w:t>
            </w:r>
            <w:r w:rsidR="008814A6">
              <w:rPr>
                <w:noProof/>
                <w:webHidden/>
              </w:rPr>
              <w:tab/>
            </w:r>
            <w:r w:rsidR="008814A6">
              <w:rPr>
                <w:noProof/>
                <w:webHidden/>
              </w:rPr>
              <w:fldChar w:fldCharType="begin"/>
            </w:r>
            <w:r w:rsidR="008814A6">
              <w:rPr>
                <w:noProof/>
                <w:webHidden/>
              </w:rPr>
              <w:instrText xml:space="preserve"> PAGEREF _Toc53496058 \h </w:instrText>
            </w:r>
            <w:r w:rsidR="008814A6">
              <w:rPr>
                <w:noProof/>
                <w:webHidden/>
              </w:rPr>
            </w:r>
            <w:r w:rsidR="008814A6">
              <w:rPr>
                <w:noProof/>
                <w:webHidden/>
              </w:rPr>
              <w:fldChar w:fldCharType="separate"/>
            </w:r>
            <w:r w:rsidR="00720C0F">
              <w:rPr>
                <w:noProof/>
                <w:webHidden/>
              </w:rPr>
              <w:t>7</w:t>
            </w:r>
            <w:r w:rsidR="008814A6">
              <w:rPr>
                <w:noProof/>
                <w:webHidden/>
              </w:rPr>
              <w:fldChar w:fldCharType="end"/>
            </w:r>
          </w:hyperlink>
        </w:p>
        <w:p w14:paraId="1FFE9097" w14:textId="60AE2DDA" w:rsidR="008814A6" w:rsidRDefault="00B56ED4">
          <w:pPr>
            <w:pStyle w:val="Inhopg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BE"/>
            </w:rPr>
          </w:pPr>
          <w:hyperlink w:anchor="_Toc53496059" w:history="1">
            <w:r w:rsidR="008814A6" w:rsidRPr="00A6193F">
              <w:rPr>
                <w:rStyle w:val="Hyperlink"/>
                <w:noProof/>
              </w:rPr>
              <w:t>10.</w:t>
            </w:r>
            <w:r w:rsidR="008814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BE"/>
              </w:rPr>
              <w:tab/>
            </w:r>
            <w:r w:rsidR="008814A6" w:rsidRPr="00A6193F">
              <w:rPr>
                <w:rStyle w:val="Hyperlink"/>
                <w:noProof/>
              </w:rPr>
              <w:t>Belangrijke info</w:t>
            </w:r>
            <w:r w:rsidR="008814A6">
              <w:rPr>
                <w:noProof/>
                <w:webHidden/>
              </w:rPr>
              <w:tab/>
            </w:r>
            <w:r w:rsidR="008814A6">
              <w:rPr>
                <w:noProof/>
                <w:webHidden/>
              </w:rPr>
              <w:fldChar w:fldCharType="begin"/>
            </w:r>
            <w:r w:rsidR="008814A6">
              <w:rPr>
                <w:noProof/>
                <w:webHidden/>
              </w:rPr>
              <w:instrText xml:space="preserve"> PAGEREF _Toc53496059 \h </w:instrText>
            </w:r>
            <w:r w:rsidR="008814A6">
              <w:rPr>
                <w:noProof/>
                <w:webHidden/>
              </w:rPr>
            </w:r>
            <w:r w:rsidR="008814A6">
              <w:rPr>
                <w:noProof/>
                <w:webHidden/>
              </w:rPr>
              <w:fldChar w:fldCharType="separate"/>
            </w:r>
            <w:r w:rsidR="00720C0F">
              <w:rPr>
                <w:noProof/>
                <w:webHidden/>
              </w:rPr>
              <w:t>8</w:t>
            </w:r>
            <w:r w:rsidR="008814A6">
              <w:rPr>
                <w:noProof/>
                <w:webHidden/>
              </w:rPr>
              <w:fldChar w:fldCharType="end"/>
            </w:r>
          </w:hyperlink>
        </w:p>
        <w:p w14:paraId="03FDB4D2" w14:textId="4FC2CBC5" w:rsidR="008814A6" w:rsidRDefault="00B56ED4">
          <w:pPr>
            <w:pStyle w:val="Inhopg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BE"/>
            </w:rPr>
          </w:pPr>
          <w:hyperlink w:anchor="_Toc53496060" w:history="1">
            <w:r w:rsidR="008814A6" w:rsidRPr="00A6193F">
              <w:rPr>
                <w:rStyle w:val="Hyperlink"/>
                <w:noProof/>
              </w:rPr>
              <w:t>11.</w:t>
            </w:r>
            <w:r w:rsidR="008814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BE"/>
              </w:rPr>
              <w:tab/>
            </w:r>
            <w:r w:rsidR="008814A6" w:rsidRPr="00A6193F">
              <w:rPr>
                <w:rStyle w:val="Hyperlink"/>
                <w:noProof/>
              </w:rPr>
              <w:t>Inspiratie</w:t>
            </w:r>
            <w:r w:rsidR="008814A6">
              <w:rPr>
                <w:noProof/>
                <w:webHidden/>
              </w:rPr>
              <w:tab/>
            </w:r>
            <w:r w:rsidR="008814A6">
              <w:rPr>
                <w:noProof/>
                <w:webHidden/>
              </w:rPr>
              <w:fldChar w:fldCharType="begin"/>
            </w:r>
            <w:r w:rsidR="008814A6">
              <w:rPr>
                <w:noProof/>
                <w:webHidden/>
              </w:rPr>
              <w:instrText xml:space="preserve"> PAGEREF _Toc53496060 \h </w:instrText>
            </w:r>
            <w:r w:rsidR="008814A6">
              <w:rPr>
                <w:noProof/>
                <w:webHidden/>
              </w:rPr>
            </w:r>
            <w:r w:rsidR="008814A6">
              <w:rPr>
                <w:noProof/>
                <w:webHidden/>
              </w:rPr>
              <w:fldChar w:fldCharType="separate"/>
            </w:r>
            <w:r w:rsidR="00720C0F">
              <w:rPr>
                <w:noProof/>
                <w:webHidden/>
              </w:rPr>
              <w:t>9</w:t>
            </w:r>
            <w:r w:rsidR="008814A6">
              <w:rPr>
                <w:noProof/>
                <w:webHidden/>
              </w:rPr>
              <w:fldChar w:fldCharType="end"/>
            </w:r>
          </w:hyperlink>
        </w:p>
        <w:p w14:paraId="0732C988" w14:textId="370E861A" w:rsidR="005C502E" w:rsidRDefault="00CC42EE">
          <w:r>
            <w:fldChar w:fldCharType="end"/>
          </w:r>
        </w:p>
      </w:sdtContent>
    </w:sdt>
    <w:p w14:paraId="426A21E6" w14:textId="77777777" w:rsidR="008B1940" w:rsidRDefault="008B1940">
      <w:pPr>
        <w:overflowPunct/>
        <w:autoSpaceDE/>
        <w:autoSpaceDN/>
        <w:adjustRightInd/>
        <w:spacing w:after="0"/>
        <w:textAlignment w:val="auto"/>
      </w:pPr>
      <w:r>
        <w:br w:type="page"/>
      </w:r>
    </w:p>
    <w:p w14:paraId="7CA356EF" w14:textId="5DEEAA5B" w:rsidR="00133A59" w:rsidRDefault="00B00779" w:rsidP="008B1940">
      <w:pPr>
        <w:pStyle w:val="Kop1"/>
      </w:pPr>
      <w:bookmarkStart w:id="0" w:name="_Toc53496050"/>
      <w:r>
        <w:lastRenderedPageBreak/>
        <w:t>Algemene omschrijving</w:t>
      </w:r>
      <w:bookmarkEnd w:id="0"/>
      <w:r>
        <w:t xml:space="preserve"> </w:t>
      </w:r>
    </w:p>
    <w:p w14:paraId="7C0ED02E" w14:textId="2F2CE024" w:rsidR="00DB1EFF" w:rsidRDefault="00DB1EFF" w:rsidP="00B00779">
      <w:r>
        <w:t>Gymkana betekent letterlijk: atletische behendigheidssport.</w:t>
      </w:r>
    </w:p>
    <w:p w14:paraId="679F99D2" w14:textId="7CEDE91E" w:rsidR="009326BB" w:rsidRDefault="009326BB" w:rsidP="00B00779">
      <w:r>
        <w:t xml:space="preserve">Het is dus een wedstrijd waarin </w:t>
      </w:r>
      <w:r w:rsidRPr="00E13679">
        <w:rPr>
          <w:b/>
          <w:bCs/>
        </w:rPr>
        <w:t>de behendigheid van de deelnemers wordt getest</w:t>
      </w:r>
      <w:r>
        <w:t>. In de meeste gevallen, binnen Groene Kring, gaat het over een behendigheid met machines</w:t>
      </w:r>
      <w:r w:rsidR="006C1947">
        <w:t xml:space="preserve">: tractor, </w:t>
      </w:r>
      <w:proofErr w:type="spellStart"/>
      <w:r w:rsidR="006C1947">
        <w:t>verreikers</w:t>
      </w:r>
      <w:proofErr w:type="spellEnd"/>
      <w:r w:rsidR="006C1947">
        <w:t xml:space="preserve">, heftrucks, …. </w:t>
      </w:r>
      <w:r w:rsidR="00C3157A">
        <w:t>o</w:t>
      </w:r>
      <w:r w:rsidR="006C1947">
        <w:t xml:space="preserve">f andere gemotoriseerde landbouwvoertuigen. </w:t>
      </w:r>
    </w:p>
    <w:p w14:paraId="7BAB957A" w14:textId="77157637" w:rsidR="006528D7" w:rsidRDefault="00981966" w:rsidP="006528D7">
      <w:pPr>
        <w:pStyle w:val="Kop1"/>
      </w:pPr>
      <w:bookmarkStart w:id="1" w:name="_Toc53496051"/>
      <w:r>
        <w:t>Taakomschrijving</w:t>
      </w:r>
      <w:bookmarkEnd w:id="1"/>
    </w:p>
    <w:p w14:paraId="0D650B7A" w14:textId="1A7BBB8A" w:rsidR="00981966" w:rsidRPr="00C3157A" w:rsidRDefault="00AF472D" w:rsidP="00981966">
      <w:pPr>
        <w:rPr>
          <w:i/>
          <w:iCs/>
        </w:rPr>
      </w:pPr>
      <w:r w:rsidRPr="00C3157A">
        <w:rPr>
          <w:i/>
          <w:iCs/>
        </w:rPr>
        <w:t>(Bekijk hier wie het organiseert)</w:t>
      </w:r>
    </w:p>
    <w:p w14:paraId="00505CD9" w14:textId="7723AC5B" w:rsidR="00AF472D" w:rsidRDefault="00AF472D" w:rsidP="00AF472D">
      <w:pPr>
        <w:pStyle w:val="Bullets1"/>
      </w:pPr>
      <w:r>
        <w:t>Wie is eindverantwoordelijke?</w:t>
      </w:r>
    </w:p>
    <w:p w14:paraId="0872FC84" w14:textId="67D320F0" w:rsidR="00AF472D" w:rsidRDefault="00AF472D" w:rsidP="00AF472D">
      <w:pPr>
        <w:pStyle w:val="Bullets1"/>
      </w:pPr>
      <w:r>
        <w:t xml:space="preserve">Wie </w:t>
      </w:r>
      <w:r w:rsidR="00C309BA">
        <w:t>volgt welke aspecten op binnen het evenement?</w:t>
      </w:r>
    </w:p>
    <w:p w14:paraId="29A38FD3" w14:textId="388B9C0A" w:rsidR="00C309BA" w:rsidRDefault="00C309BA" w:rsidP="00C309BA">
      <w:pPr>
        <w:pStyle w:val="Bullets1"/>
        <w:numPr>
          <w:ilvl w:val="1"/>
          <w:numId w:val="41"/>
        </w:numPr>
      </w:pPr>
      <w:r>
        <w:t>Financiën</w:t>
      </w:r>
    </w:p>
    <w:p w14:paraId="4749A745" w14:textId="6B7E4FA0" w:rsidR="00C309BA" w:rsidRDefault="00C309BA" w:rsidP="00C309BA">
      <w:pPr>
        <w:pStyle w:val="Bullets1"/>
        <w:numPr>
          <w:ilvl w:val="1"/>
          <w:numId w:val="41"/>
        </w:numPr>
      </w:pPr>
      <w:r>
        <w:t>Contacten met partners</w:t>
      </w:r>
      <w:r w:rsidR="00414FC1">
        <w:t>: materiaal, sponsors, catering ..</w:t>
      </w:r>
    </w:p>
    <w:p w14:paraId="0BC80493" w14:textId="441BD5D7" w:rsidR="00414FC1" w:rsidRDefault="00414FC1" w:rsidP="00C309BA">
      <w:pPr>
        <w:pStyle w:val="Bullets1"/>
        <w:numPr>
          <w:ilvl w:val="1"/>
          <w:numId w:val="41"/>
        </w:numPr>
      </w:pPr>
      <w:r>
        <w:t>Contacten met gemeente</w:t>
      </w:r>
      <w:r w:rsidR="00945EB1">
        <w:t xml:space="preserve"> </w:t>
      </w:r>
    </w:p>
    <w:p w14:paraId="19763F79" w14:textId="62D7CC5D" w:rsidR="00C309BA" w:rsidRDefault="00414FC1" w:rsidP="00C309BA">
      <w:pPr>
        <w:pStyle w:val="Bullets1"/>
        <w:numPr>
          <w:ilvl w:val="1"/>
          <w:numId w:val="41"/>
        </w:numPr>
      </w:pPr>
      <w:r>
        <w:t>Contacten met pers</w:t>
      </w:r>
    </w:p>
    <w:p w14:paraId="35E30F89" w14:textId="6A84E3D0" w:rsidR="00414FC1" w:rsidRDefault="00945EB1" w:rsidP="00C309BA">
      <w:pPr>
        <w:pStyle w:val="Bullets1"/>
        <w:numPr>
          <w:ilvl w:val="1"/>
          <w:numId w:val="41"/>
        </w:numPr>
      </w:pPr>
      <w:r>
        <w:t>…</w:t>
      </w:r>
    </w:p>
    <w:p w14:paraId="072497AE" w14:textId="273050BD" w:rsidR="00945EB1" w:rsidRDefault="00945EB1" w:rsidP="00945EB1">
      <w:pPr>
        <w:pStyle w:val="Kop1"/>
      </w:pPr>
      <w:bookmarkStart w:id="2" w:name="_Toc53496052"/>
      <w:r>
        <w:t>Begroting</w:t>
      </w:r>
      <w:bookmarkEnd w:id="2"/>
    </w:p>
    <w:p w14:paraId="44BD7C35" w14:textId="3D89B3D6" w:rsidR="00945EB1" w:rsidRDefault="00945EB1" w:rsidP="00945EB1">
      <w:r>
        <w:t xml:space="preserve">Maak een begroting op van de financiën die je denkt nodig te hebben. </w:t>
      </w:r>
      <w:r w:rsidR="00487770">
        <w:t xml:space="preserve"> </w:t>
      </w:r>
      <w:r>
        <w:t>Wat zijn de kostenposten en wat zijn de geschatte inkomsten</w:t>
      </w:r>
      <w:r w:rsidR="00DA4E0C">
        <w:t>?</w:t>
      </w:r>
    </w:p>
    <w:p w14:paraId="7C113EF7" w14:textId="3BCA3409" w:rsidR="000D275C" w:rsidRDefault="00945EB1" w:rsidP="00B82733">
      <w:r>
        <w:t xml:space="preserve">Je kan hierin een link plakken naar een Excelbestand. </w:t>
      </w:r>
    </w:p>
    <w:p w14:paraId="42468AA9" w14:textId="77777777" w:rsidR="00487770" w:rsidRDefault="00487770" w:rsidP="00B82733"/>
    <w:p w14:paraId="17CADAE2" w14:textId="1BF40930" w:rsidR="00B82733" w:rsidRDefault="00BB2B41" w:rsidP="00B82733">
      <w:r>
        <w:t>Mogelijke</w:t>
      </w:r>
      <w:r w:rsidR="00B82733">
        <w:t xml:space="preserve"> </w:t>
      </w:r>
      <w:r w:rsidR="00B82733" w:rsidRPr="00FB5A5F">
        <w:rPr>
          <w:b/>
          <w:bCs/>
        </w:rPr>
        <w:t>extra</w:t>
      </w:r>
      <w:r w:rsidRPr="00FB5A5F">
        <w:rPr>
          <w:b/>
          <w:bCs/>
        </w:rPr>
        <w:t xml:space="preserve"> kostenposten</w:t>
      </w:r>
      <w:r w:rsidR="00B82733" w:rsidRPr="00FB5A5F">
        <w:rPr>
          <w:b/>
          <w:bCs/>
        </w:rPr>
        <w:t xml:space="preserve"> </w:t>
      </w:r>
      <w:r w:rsidR="00B82733">
        <w:t>bij een gymkana:</w:t>
      </w:r>
    </w:p>
    <w:p w14:paraId="3DE2D004" w14:textId="324586F2" w:rsidR="00BB2B41" w:rsidRDefault="00B82733" w:rsidP="00487770">
      <w:pPr>
        <w:pStyle w:val="Bullets1"/>
        <w:ind w:left="851"/>
      </w:pPr>
      <w:r>
        <w:t>Huur machines voor proeven</w:t>
      </w:r>
    </w:p>
    <w:p w14:paraId="3056C71C" w14:textId="05E162C3" w:rsidR="00B82733" w:rsidRDefault="00B82733" w:rsidP="00487770">
      <w:pPr>
        <w:pStyle w:val="Bullets1"/>
        <w:ind w:left="851"/>
      </w:pPr>
      <w:r>
        <w:t>Verzekering voor machines</w:t>
      </w:r>
    </w:p>
    <w:p w14:paraId="1E7421DA" w14:textId="3CD3A730" w:rsidR="00B82733" w:rsidRDefault="00B82733" w:rsidP="00487770">
      <w:pPr>
        <w:pStyle w:val="Bullets1"/>
        <w:ind w:left="851"/>
      </w:pPr>
      <w:r>
        <w:t>Uitwerken proeven</w:t>
      </w:r>
    </w:p>
    <w:p w14:paraId="1EC1A1E6" w14:textId="011C35B8" w:rsidR="00B82733" w:rsidRDefault="00B82733" w:rsidP="00487770">
      <w:pPr>
        <w:pStyle w:val="Bullets1"/>
        <w:ind w:left="851"/>
      </w:pPr>
      <w:r>
        <w:t>Gadget voor deelnemers</w:t>
      </w:r>
    </w:p>
    <w:p w14:paraId="79B77E5E" w14:textId="24EE7D95" w:rsidR="00B82733" w:rsidRDefault="00B82733" w:rsidP="00487770">
      <w:pPr>
        <w:pStyle w:val="Bullets1"/>
        <w:ind w:left="851"/>
      </w:pPr>
      <w:r>
        <w:t>Prijzen voor deelnemers</w:t>
      </w:r>
    </w:p>
    <w:p w14:paraId="6C548210" w14:textId="010E7DDA" w:rsidR="00B82733" w:rsidRDefault="00B82733" w:rsidP="00B82733">
      <w:pPr>
        <w:pStyle w:val="Bullets1"/>
        <w:numPr>
          <w:ilvl w:val="0"/>
          <w:numId w:val="0"/>
        </w:numPr>
        <w:ind w:left="357" w:hanging="357"/>
      </w:pPr>
    </w:p>
    <w:p w14:paraId="23FEC62D" w14:textId="5D64E3CB" w:rsidR="00B82733" w:rsidRDefault="00B82733" w:rsidP="00B82733">
      <w:pPr>
        <w:pStyle w:val="Bullets1"/>
        <w:numPr>
          <w:ilvl w:val="0"/>
          <w:numId w:val="0"/>
        </w:numPr>
        <w:ind w:left="357" w:hanging="357"/>
      </w:pPr>
      <w:r>
        <w:t xml:space="preserve">Mogelijke </w:t>
      </w:r>
      <w:r w:rsidRPr="00FB5A5F">
        <w:rPr>
          <w:b/>
          <w:bCs/>
        </w:rPr>
        <w:t>extra inkomsten</w:t>
      </w:r>
      <w:r>
        <w:t xml:space="preserve"> bij een gymkana:</w:t>
      </w:r>
    </w:p>
    <w:p w14:paraId="0283BB2A" w14:textId="650CF303" w:rsidR="00B82733" w:rsidRDefault="00B82733" w:rsidP="00487770">
      <w:pPr>
        <w:pStyle w:val="Bullets1"/>
        <w:ind w:left="851"/>
      </w:pPr>
      <w:r>
        <w:t>Inschrijvingsgeld deelnemers</w:t>
      </w:r>
    </w:p>
    <w:p w14:paraId="782D6B7B" w14:textId="2FE8D6F9" w:rsidR="00945EB1" w:rsidRDefault="00945EB1" w:rsidP="00945EB1">
      <w:pPr>
        <w:pStyle w:val="Kop1"/>
      </w:pPr>
      <w:bookmarkStart w:id="3" w:name="_Toc53496053"/>
      <w:r>
        <w:t>Samenwerkingscontracten</w:t>
      </w:r>
      <w:bookmarkEnd w:id="3"/>
    </w:p>
    <w:p w14:paraId="128BD7F7" w14:textId="2E0C0E5A" w:rsidR="00945EB1" w:rsidRDefault="003925A1" w:rsidP="00945EB1">
      <w:r>
        <w:t>Voeg hier een overzicht toe van de partners waar je mee samenwerkt</w:t>
      </w:r>
      <w:r w:rsidR="00FB5A5F">
        <w:t xml:space="preserve"> e</w:t>
      </w:r>
      <w:r>
        <w:t>n de afspraken die gemaakt werden</w:t>
      </w:r>
      <w:r w:rsidR="00857FB5">
        <w:t xml:space="preserve">. </w:t>
      </w:r>
    </w:p>
    <w:p w14:paraId="56212C4C" w14:textId="3B18E585" w:rsidR="00857FB5" w:rsidRDefault="00857FB5" w:rsidP="00FB5A5F">
      <w:pPr>
        <w:pStyle w:val="Lijstalinea"/>
        <w:numPr>
          <w:ilvl w:val="0"/>
          <w:numId w:val="46"/>
        </w:numPr>
        <w:ind w:left="851"/>
      </w:pPr>
      <w:proofErr w:type="spellStart"/>
      <w:r>
        <w:t>V</w:t>
      </w:r>
      <w:r w:rsidR="2D30C761">
        <w:t>b</w:t>
      </w:r>
      <w:proofErr w:type="spellEnd"/>
      <w:r>
        <w:t xml:space="preserve">: Landelijke gilden komt de toog doen, wat krijgen zij hiervoor in ruil? </w:t>
      </w:r>
    </w:p>
    <w:p w14:paraId="12087085" w14:textId="75B5CA63" w:rsidR="00857FB5" w:rsidRDefault="00857FB5" w:rsidP="00FB5A5F">
      <w:pPr>
        <w:pStyle w:val="Lijstalinea"/>
        <w:numPr>
          <w:ilvl w:val="0"/>
          <w:numId w:val="46"/>
        </w:numPr>
        <w:ind w:left="851"/>
      </w:pPr>
      <w:proofErr w:type="spellStart"/>
      <w:r>
        <w:t>V</w:t>
      </w:r>
      <w:r w:rsidR="5395E171">
        <w:t>b</w:t>
      </w:r>
      <w:proofErr w:type="spellEnd"/>
      <w:r w:rsidR="5395E171">
        <w:t>:</w:t>
      </w:r>
      <w:r>
        <w:t xml:space="preserve"> een firma levert alle </w:t>
      </w:r>
      <w:r w:rsidR="00914B67">
        <w:t xml:space="preserve">voertuigen voor een gymkana, hoe zit het met verzekeringen? Wie haalt deze op? Wie is de contactpersoon bij de firma en bij de organisatie? </w:t>
      </w:r>
    </w:p>
    <w:p w14:paraId="6056EEB7" w14:textId="4EEB3BC5" w:rsidR="002575FD" w:rsidRDefault="00397984" w:rsidP="00397984">
      <w:pPr>
        <w:pStyle w:val="Kop1"/>
      </w:pPr>
      <w:bookmarkStart w:id="4" w:name="_Toc53496054"/>
      <w:r>
        <w:lastRenderedPageBreak/>
        <w:t>Mee te nemen punten</w:t>
      </w:r>
      <w:bookmarkEnd w:id="4"/>
    </w:p>
    <w:p w14:paraId="3160D680" w14:textId="798F8C24" w:rsidR="00397984" w:rsidRDefault="00397984" w:rsidP="00397984">
      <w:r>
        <w:t xml:space="preserve">Maak hier een overzicht waar je rekening dient mee te houden uit evaluaties van vorige </w:t>
      </w:r>
      <w:r w:rsidR="00B55B05">
        <w:t>edities</w:t>
      </w:r>
      <w:r w:rsidR="0091317D">
        <w:t xml:space="preserve"> en aandachtspunten bij de specifieke organisatie van dit evenement. </w:t>
      </w:r>
    </w:p>
    <w:p w14:paraId="1300354C" w14:textId="5E5B71F0" w:rsidR="00A33D48" w:rsidRDefault="00A33D48" w:rsidP="00397984">
      <w:r>
        <w:t xml:space="preserve">Denk hierbij aan: </w:t>
      </w:r>
    </w:p>
    <w:p w14:paraId="752EE391" w14:textId="2AB26AAB" w:rsidR="00A33D48" w:rsidRDefault="00A33D48" w:rsidP="009A031B">
      <w:pPr>
        <w:pStyle w:val="Bullets1"/>
        <w:ind w:left="851"/>
      </w:pPr>
      <w:r>
        <w:t xml:space="preserve">Is er een beperking op het aantal deelnemers? </w:t>
      </w:r>
    </w:p>
    <w:p w14:paraId="19B2E569" w14:textId="01DE4CCF" w:rsidR="00A33D48" w:rsidRDefault="00A33D48" w:rsidP="009A031B">
      <w:pPr>
        <w:pStyle w:val="Bullets1"/>
        <w:ind w:left="851"/>
      </w:pPr>
      <w:r>
        <w:t xml:space="preserve">Waar en hoe kunnen mensen inschrijven? </w:t>
      </w:r>
    </w:p>
    <w:p w14:paraId="48354ADC" w14:textId="56491E98" w:rsidR="00A33D48" w:rsidRDefault="001F70D0" w:rsidP="009A031B">
      <w:pPr>
        <w:pStyle w:val="Bullets1"/>
        <w:ind w:left="851"/>
      </w:pPr>
      <w:r>
        <w:t>Moeten de deelnemers inschrijvingsgeld betalen?</w:t>
      </w:r>
    </w:p>
    <w:p w14:paraId="58336697" w14:textId="604C44EA" w:rsidR="00A33D48" w:rsidRDefault="00A33D48" w:rsidP="009A031B">
      <w:pPr>
        <w:pStyle w:val="Bullets1"/>
        <w:ind w:left="851"/>
      </w:pPr>
      <w:r>
        <w:t>Bekijk of een extra verzekering nodig is (het is een wedstrijd met gemotoriseerde voertuigen)</w:t>
      </w:r>
    </w:p>
    <w:p w14:paraId="68FCB373" w14:textId="6E820971" w:rsidR="00EA3CF8" w:rsidRDefault="00EA3CF8" w:rsidP="009A031B">
      <w:pPr>
        <w:pStyle w:val="Bullets1"/>
        <w:ind w:left="851"/>
      </w:pPr>
      <w:r>
        <w:t>Een wedstrijd reglement opstellen</w:t>
      </w:r>
    </w:p>
    <w:p w14:paraId="3A65004B" w14:textId="323A4313" w:rsidR="00AC3C09" w:rsidRDefault="00AC3C09" w:rsidP="00EA3CF8">
      <w:pPr>
        <w:pStyle w:val="Bullets1"/>
        <w:numPr>
          <w:ilvl w:val="0"/>
          <w:numId w:val="0"/>
        </w:numPr>
      </w:pPr>
    </w:p>
    <w:p w14:paraId="73632E0B" w14:textId="41C2E904" w:rsidR="00FE363F" w:rsidRDefault="00FE363F" w:rsidP="007044AE">
      <w:pPr>
        <w:pStyle w:val="Kop1"/>
      </w:pPr>
      <w:bookmarkStart w:id="5" w:name="_Toc53496055"/>
      <w:r>
        <w:t>Boerentrots</w:t>
      </w:r>
      <w:bookmarkEnd w:id="5"/>
    </w:p>
    <w:p w14:paraId="6D720EC6" w14:textId="7ED74AA2" w:rsidR="00FE363F" w:rsidRDefault="00AB7848" w:rsidP="00FE363F">
      <w:r>
        <w:t xml:space="preserve">Een evenement is de ideale gelegenheid om aan de aanwezigen te tonen dat Groene </w:t>
      </w:r>
      <w:proofErr w:type="spellStart"/>
      <w:r>
        <w:t>Kringers</w:t>
      </w:r>
      <w:proofErr w:type="spellEnd"/>
      <w:r>
        <w:t xml:space="preserve"> </w:t>
      </w:r>
      <w:r>
        <w:rPr>
          <w:rFonts w:cs="Calibri"/>
        </w:rPr>
        <w:t>#</w:t>
      </w:r>
      <w:r>
        <w:t xml:space="preserve">Boerentrots zijn. </w:t>
      </w:r>
    </w:p>
    <w:tbl>
      <w:tblPr>
        <w:tblStyle w:val="Rastertabel4-Accent3"/>
        <w:tblW w:w="0" w:type="auto"/>
        <w:tblLook w:val="04A0" w:firstRow="1" w:lastRow="0" w:firstColumn="1" w:lastColumn="0" w:noHBand="0" w:noVBand="1"/>
      </w:tblPr>
      <w:tblGrid>
        <w:gridCol w:w="3084"/>
        <w:gridCol w:w="1959"/>
        <w:gridCol w:w="4018"/>
      </w:tblGrid>
      <w:tr w:rsidR="00AB7848" w:rsidRPr="004A48F1" w14:paraId="587CB86F" w14:textId="6CBBE145" w:rsidTr="00AB78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0" w:type="dxa"/>
          </w:tcPr>
          <w:p w14:paraId="5537CC4B" w14:textId="0852CA76" w:rsidR="00AB7848" w:rsidRPr="004A48F1" w:rsidRDefault="00AB7848" w:rsidP="00E75E4F">
            <w:r>
              <w:t>Vraag</w:t>
            </w:r>
          </w:p>
        </w:tc>
        <w:tc>
          <w:tcPr>
            <w:tcW w:w="2688" w:type="dxa"/>
          </w:tcPr>
          <w:p w14:paraId="58A54CB6" w14:textId="3ACB2E16" w:rsidR="00AB7848" w:rsidRPr="004A48F1" w:rsidRDefault="00AB7848" w:rsidP="00E75E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Antwoord</w:t>
            </w:r>
          </w:p>
        </w:tc>
        <w:tc>
          <w:tcPr>
            <w:tcW w:w="2383" w:type="dxa"/>
          </w:tcPr>
          <w:p w14:paraId="7EBE0B20" w14:textId="6D108470" w:rsidR="00AB7848" w:rsidRDefault="00AB7848" w:rsidP="00E75E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To</w:t>
            </w:r>
            <w:proofErr w:type="spellEnd"/>
            <w:r>
              <w:t xml:space="preserve"> do</w:t>
            </w:r>
          </w:p>
        </w:tc>
      </w:tr>
      <w:tr w:rsidR="00AB7848" w:rsidRPr="00AB7848" w14:paraId="0D9D9A39" w14:textId="6CAE2C83" w:rsidTr="00AB7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0" w:type="dxa"/>
          </w:tcPr>
          <w:p w14:paraId="4F6095DB" w14:textId="65355C75" w:rsidR="00AB7848" w:rsidRPr="00AB7848" w:rsidRDefault="00AB7848" w:rsidP="00AB7848">
            <w:pPr>
              <w:rPr>
                <w:b w:val="0"/>
                <w:bCs w:val="0"/>
              </w:rPr>
            </w:pPr>
            <w:r w:rsidRPr="00AB7848">
              <w:rPr>
                <w:b w:val="0"/>
                <w:bCs w:val="0"/>
              </w:rPr>
              <w:t>Kunnen we boerentrotsmateriaal gebruiken? (onderleggers, banners, vlaggen, …)</w:t>
            </w:r>
          </w:p>
        </w:tc>
        <w:tc>
          <w:tcPr>
            <w:tcW w:w="2688" w:type="dxa"/>
          </w:tcPr>
          <w:p w14:paraId="4761CA60" w14:textId="77777777" w:rsidR="00AB7848" w:rsidRPr="00AB7848" w:rsidRDefault="00AB7848" w:rsidP="00AB78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83" w:type="dxa"/>
          </w:tcPr>
          <w:p w14:paraId="21CB68D3" w14:textId="77777777" w:rsidR="00AB7848" w:rsidRDefault="00AB7848" w:rsidP="00AB78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848">
              <w:t xml:space="preserve">Contacteer je </w:t>
            </w:r>
            <w:r w:rsidR="000F29D8">
              <w:t xml:space="preserve">provinciaal </w:t>
            </w:r>
            <w:r w:rsidRPr="00AB7848">
              <w:t>consulent</w:t>
            </w:r>
          </w:p>
          <w:p w14:paraId="70EE9326" w14:textId="3F0938C4" w:rsidR="00EC752D" w:rsidRPr="00AB7848" w:rsidRDefault="00B56ED4" w:rsidP="00AB78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4" w:history="1">
              <w:r w:rsidR="008C2850" w:rsidRPr="005677F5">
                <w:rPr>
                  <w:rStyle w:val="Hyperlink"/>
                </w:rPr>
                <w:t>https://www.groenekring.be/beroepskrachten</w:t>
              </w:r>
            </w:hyperlink>
            <w:r w:rsidR="008C2850">
              <w:t xml:space="preserve"> </w:t>
            </w:r>
          </w:p>
        </w:tc>
      </w:tr>
      <w:tr w:rsidR="00AB7848" w:rsidRPr="00AB7848" w14:paraId="068703EE" w14:textId="2262B589" w:rsidTr="00AB7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0" w:type="dxa"/>
          </w:tcPr>
          <w:p w14:paraId="5D328115" w14:textId="7146136C" w:rsidR="00AB7848" w:rsidRPr="00AB7848" w:rsidRDefault="008B0FD8" w:rsidP="00AB7848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Kunnen we een boerentrotsweds</w:t>
            </w:r>
            <w:r w:rsidR="00C028E0">
              <w:rPr>
                <w:b w:val="0"/>
                <w:bCs w:val="0"/>
              </w:rPr>
              <w:t xml:space="preserve">trijd doen? </w:t>
            </w:r>
          </w:p>
        </w:tc>
        <w:tc>
          <w:tcPr>
            <w:tcW w:w="2688" w:type="dxa"/>
          </w:tcPr>
          <w:p w14:paraId="758EE8D4" w14:textId="77777777" w:rsidR="00AB7848" w:rsidRPr="00AB7848" w:rsidRDefault="00AB7848" w:rsidP="00AB7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83" w:type="dxa"/>
          </w:tcPr>
          <w:p w14:paraId="3FDB1220" w14:textId="77777777" w:rsidR="00AB7848" w:rsidRPr="00AB7848" w:rsidRDefault="00AB7848" w:rsidP="00AB7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028E0" w:rsidRPr="00AB7848" w14:paraId="32B500B2" w14:textId="77777777" w:rsidTr="00AB7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0" w:type="dxa"/>
          </w:tcPr>
          <w:p w14:paraId="10CD71CD" w14:textId="550E5B32" w:rsidR="00C028E0" w:rsidRDefault="00C028E0" w:rsidP="00AB7848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Kunnen we een boerentrotsprijs weggeven?</w:t>
            </w:r>
          </w:p>
        </w:tc>
        <w:tc>
          <w:tcPr>
            <w:tcW w:w="2688" w:type="dxa"/>
          </w:tcPr>
          <w:p w14:paraId="3493919A" w14:textId="77777777" w:rsidR="00C028E0" w:rsidRPr="00AB7848" w:rsidRDefault="00C028E0" w:rsidP="00AB78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83" w:type="dxa"/>
          </w:tcPr>
          <w:p w14:paraId="63A2891F" w14:textId="576DFF5F" w:rsidR="00C028E0" w:rsidRDefault="00C028E0" w:rsidP="00AB78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Ga naar </w:t>
            </w:r>
            <w:hyperlink r:id="rId15" w:history="1">
              <w:r w:rsidR="00673EB0" w:rsidRPr="00727BD6">
                <w:rPr>
                  <w:rStyle w:val="Hyperlink"/>
                </w:rPr>
                <w:t>https://boerentrots.be/Shop</w:t>
              </w:r>
            </w:hyperlink>
          </w:p>
          <w:p w14:paraId="1C458967" w14:textId="5AC87D3E" w:rsidR="00673EB0" w:rsidRPr="00AB7848" w:rsidRDefault="00673EB0" w:rsidP="00AB78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En doorzoek de shop naar leuke prijzen</w:t>
            </w:r>
          </w:p>
        </w:tc>
      </w:tr>
      <w:tr w:rsidR="00673EB0" w:rsidRPr="00AB7848" w14:paraId="564CB0AD" w14:textId="77777777" w:rsidTr="00AB7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0" w:type="dxa"/>
          </w:tcPr>
          <w:p w14:paraId="439DA401" w14:textId="21ADC26B" w:rsidR="00673EB0" w:rsidRDefault="00673EB0" w:rsidP="00AB7848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Is er ruimte om deelnemers het manifest te laten ondertekenen (</w:t>
            </w:r>
            <w:proofErr w:type="spellStart"/>
            <w:r>
              <w:rPr>
                <w:b w:val="0"/>
                <w:bCs w:val="0"/>
              </w:rPr>
              <w:t>vb</w:t>
            </w:r>
            <w:proofErr w:type="spellEnd"/>
            <w:r>
              <w:rPr>
                <w:b w:val="0"/>
                <w:bCs w:val="0"/>
              </w:rPr>
              <w:t xml:space="preserve"> aan een stand?)</w:t>
            </w:r>
          </w:p>
        </w:tc>
        <w:tc>
          <w:tcPr>
            <w:tcW w:w="2688" w:type="dxa"/>
          </w:tcPr>
          <w:p w14:paraId="11A98059" w14:textId="77777777" w:rsidR="00673EB0" w:rsidRPr="00AB7848" w:rsidRDefault="00673EB0" w:rsidP="00AB7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83" w:type="dxa"/>
          </w:tcPr>
          <w:p w14:paraId="7638BE92" w14:textId="77777777" w:rsidR="00673EB0" w:rsidRDefault="00673EB0" w:rsidP="00AB7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Contacteer je </w:t>
            </w:r>
            <w:r w:rsidR="000F29D8">
              <w:t xml:space="preserve">provinciaal </w:t>
            </w:r>
            <w:r>
              <w:t>consulent</w:t>
            </w:r>
          </w:p>
          <w:p w14:paraId="2EADA2D6" w14:textId="6EC5DF05" w:rsidR="008C2850" w:rsidRDefault="00B56ED4" w:rsidP="00AB7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6" w:history="1">
              <w:r w:rsidR="008C2850" w:rsidRPr="005677F5">
                <w:rPr>
                  <w:rStyle w:val="Hyperlink"/>
                </w:rPr>
                <w:t>https://www.groenekring.be/beroepskrachten</w:t>
              </w:r>
            </w:hyperlink>
            <w:r w:rsidR="008C2850">
              <w:t xml:space="preserve"> </w:t>
            </w:r>
          </w:p>
        </w:tc>
      </w:tr>
      <w:tr w:rsidR="00673EB0" w:rsidRPr="00AB7848" w14:paraId="0F00E8F1" w14:textId="77777777" w:rsidTr="00AB7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0" w:type="dxa"/>
          </w:tcPr>
          <w:p w14:paraId="38BFE30D" w14:textId="24622EEE" w:rsidR="00673EB0" w:rsidRDefault="00226D18" w:rsidP="00AB7848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Kan Boerentrots dit evenement mee communiceren? </w:t>
            </w:r>
          </w:p>
        </w:tc>
        <w:tc>
          <w:tcPr>
            <w:tcW w:w="2688" w:type="dxa"/>
          </w:tcPr>
          <w:p w14:paraId="34764390" w14:textId="77777777" w:rsidR="00673EB0" w:rsidRPr="00AB7848" w:rsidRDefault="00673EB0" w:rsidP="00AB78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83" w:type="dxa"/>
          </w:tcPr>
          <w:p w14:paraId="380ABCFC" w14:textId="69E7A092" w:rsidR="00673EB0" w:rsidRDefault="000F29D8" w:rsidP="00AB78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Contacteer </w:t>
            </w:r>
            <w:r w:rsidR="00226D18">
              <w:t>Lise, commu</w:t>
            </w:r>
            <w:r w:rsidR="005F55DB">
              <w:t>nicatiemedewerkster Groene Kring</w:t>
            </w:r>
            <w:r w:rsidR="00EC09C6">
              <w:t xml:space="preserve"> en KLJ</w:t>
            </w:r>
            <w:r w:rsidR="005F55DB">
              <w:t xml:space="preserve"> :</w:t>
            </w:r>
            <w:r w:rsidR="00EC09C6">
              <w:t xml:space="preserve"> </w:t>
            </w:r>
            <w:hyperlink r:id="rId17" w:history="1">
              <w:r w:rsidR="00720C0F" w:rsidRPr="00175D46">
                <w:rPr>
                  <w:rStyle w:val="Hyperlink"/>
                </w:rPr>
                <w:t>lise.demaerteleire@groenekring.be</w:t>
              </w:r>
            </w:hyperlink>
          </w:p>
        </w:tc>
      </w:tr>
      <w:tr w:rsidR="00EC09C6" w:rsidRPr="00AB7848" w14:paraId="640DF9F3" w14:textId="77777777" w:rsidTr="00AB7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0" w:type="dxa"/>
          </w:tcPr>
          <w:p w14:paraId="788989AF" w14:textId="008070C4" w:rsidR="00EC09C6" w:rsidRDefault="00EC09C6" w:rsidP="00AB7848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Kunnen wij Boerentrots meenemen in vooraf promotie</w:t>
            </w:r>
          </w:p>
        </w:tc>
        <w:tc>
          <w:tcPr>
            <w:tcW w:w="2688" w:type="dxa"/>
          </w:tcPr>
          <w:p w14:paraId="4F7405BF" w14:textId="77777777" w:rsidR="00EC09C6" w:rsidRPr="00AB7848" w:rsidRDefault="00EC09C6" w:rsidP="00AB7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83" w:type="dxa"/>
          </w:tcPr>
          <w:p w14:paraId="310D3DF0" w14:textId="4376EC11" w:rsidR="00EC09C6" w:rsidRDefault="000F29D8" w:rsidP="00AB7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Contacteer</w:t>
            </w:r>
            <w:r w:rsidR="00EC09C6" w:rsidRPr="00EC09C6">
              <w:t xml:space="preserve"> Lise, communicatiemedewerkster Groene Kring en KLJ : </w:t>
            </w:r>
            <w:hyperlink r:id="rId18" w:history="1">
              <w:r w:rsidR="00720C0F" w:rsidRPr="00175D46">
                <w:rPr>
                  <w:rStyle w:val="Hyperlink"/>
                </w:rPr>
                <w:t>lise.demaerteleire@groenekring.be</w:t>
              </w:r>
            </w:hyperlink>
            <w:r w:rsidR="008C2850">
              <w:t xml:space="preserve"> </w:t>
            </w:r>
          </w:p>
        </w:tc>
      </w:tr>
      <w:tr w:rsidR="00EC09C6" w:rsidRPr="00AB7848" w14:paraId="205EFB62" w14:textId="77777777" w:rsidTr="00AB7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0" w:type="dxa"/>
          </w:tcPr>
          <w:p w14:paraId="69B6572E" w14:textId="26105507" w:rsidR="00EC09C6" w:rsidRDefault="00FB1F0B" w:rsidP="00AB7848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Kunnen we achteraf sfeerbeelden delen </w:t>
            </w:r>
            <w:proofErr w:type="spellStart"/>
            <w:r>
              <w:rPr>
                <w:b w:val="0"/>
                <w:bCs w:val="0"/>
              </w:rPr>
              <w:t>vb</w:t>
            </w:r>
            <w:proofErr w:type="spellEnd"/>
            <w:r>
              <w:rPr>
                <w:b w:val="0"/>
                <w:bCs w:val="0"/>
              </w:rPr>
              <w:t xml:space="preserve"> </w:t>
            </w:r>
            <w:proofErr w:type="spellStart"/>
            <w:r>
              <w:rPr>
                <w:b w:val="0"/>
                <w:bCs w:val="0"/>
              </w:rPr>
              <w:t>social</w:t>
            </w:r>
            <w:proofErr w:type="spellEnd"/>
            <w:r>
              <w:rPr>
                <w:b w:val="0"/>
                <w:bCs w:val="0"/>
              </w:rPr>
              <w:t xml:space="preserve"> media Boerentrots?</w:t>
            </w:r>
          </w:p>
        </w:tc>
        <w:tc>
          <w:tcPr>
            <w:tcW w:w="2688" w:type="dxa"/>
          </w:tcPr>
          <w:p w14:paraId="133B5F2C" w14:textId="77777777" w:rsidR="00EC09C6" w:rsidRPr="00AB7848" w:rsidRDefault="00EC09C6" w:rsidP="00AB78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83" w:type="dxa"/>
          </w:tcPr>
          <w:p w14:paraId="67BEDE31" w14:textId="044275D9" w:rsidR="00EC09C6" w:rsidRPr="00EC09C6" w:rsidRDefault="000F29D8" w:rsidP="00AB78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Contacteer</w:t>
            </w:r>
            <w:r w:rsidR="00FB1F0B" w:rsidRPr="00FB1F0B">
              <w:t xml:space="preserve"> Lise, communicatiemedewerkster Groene Kring en KLJ : </w:t>
            </w:r>
            <w:hyperlink r:id="rId19" w:history="1">
              <w:r w:rsidR="00720C0F" w:rsidRPr="00175D46">
                <w:rPr>
                  <w:rStyle w:val="Hyperlink"/>
                </w:rPr>
                <w:t>lise.demaerteleire@groenekring.be</w:t>
              </w:r>
            </w:hyperlink>
            <w:r w:rsidR="00895656">
              <w:t xml:space="preserve"> </w:t>
            </w:r>
          </w:p>
        </w:tc>
      </w:tr>
      <w:tr w:rsidR="00FB1F0B" w:rsidRPr="00AB7848" w14:paraId="2F764372" w14:textId="77777777" w:rsidTr="00AB7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0" w:type="dxa"/>
          </w:tcPr>
          <w:p w14:paraId="73363B13" w14:textId="50018C20" w:rsidR="00FB1F0B" w:rsidRDefault="00FB1F0B" w:rsidP="00AB7848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Wie voorziet beeldmateriaal/tekst om aan te leveren? </w:t>
            </w:r>
          </w:p>
        </w:tc>
        <w:tc>
          <w:tcPr>
            <w:tcW w:w="2688" w:type="dxa"/>
          </w:tcPr>
          <w:p w14:paraId="028540EA" w14:textId="77777777" w:rsidR="00FB1F0B" w:rsidRPr="00AB7848" w:rsidRDefault="00FB1F0B" w:rsidP="00AB7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83" w:type="dxa"/>
          </w:tcPr>
          <w:p w14:paraId="4D1811F8" w14:textId="0305D748" w:rsidR="00FB1F0B" w:rsidRPr="00FB1F0B" w:rsidRDefault="000F29D8" w:rsidP="00AB7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Contacteer Lise,</w:t>
            </w:r>
            <w:r w:rsidR="00FB1F0B">
              <w:t xml:space="preserve"> communicatiemedewerkster Groene Kring en KLJ : </w:t>
            </w:r>
            <w:hyperlink r:id="rId20" w:history="1">
              <w:r w:rsidR="00720C0F" w:rsidRPr="00175D46">
                <w:rPr>
                  <w:rStyle w:val="Hyperlink"/>
                </w:rPr>
                <w:t>lise.demaerteleire@groenekring.be</w:t>
              </w:r>
            </w:hyperlink>
            <w:r w:rsidR="00895656">
              <w:t xml:space="preserve"> </w:t>
            </w:r>
          </w:p>
        </w:tc>
      </w:tr>
    </w:tbl>
    <w:p w14:paraId="24571AE5" w14:textId="77777777" w:rsidR="00AB7848" w:rsidRDefault="00AB7848" w:rsidP="00FE363F"/>
    <w:p w14:paraId="47E4DE32" w14:textId="06B1F07A" w:rsidR="007044AE" w:rsidRDefault="00211E25" w:rsidP="007044AE">
      <w:pPr>
        <w:pStyle w:val="Kop1"/>
      </w:pPr>
      <w:bookmarkStart w:id="6" w:name="_Toc53496056"/>
      <w:r>
        <w:t>V</w:t>
      </w:r>
      <w:r w:rsidR="00153693">
        <w:t>oorbereiding</w:t>
      </w:r>
      <w:bookmarkEnd w:id="6"/>
    </w:p>
    <w:p w14:paraId="68F4CF79" w14:textId="2588D891" w:rsidR="00EE592C" w:rsidRPr="00EE592C" w:rsidRDefault="00EE592C" w:rsidP="00EE592C">
      <w:r>
        <w:t>Maak een overzicht op</w:t>
      </w:r>
      <w:r w:rsidR="004235C2">
        <w:t xml:space="preserve"> zodat het voor iedereen overzichtelijk blijft wie wat moet doen op welk moment</w:t>
      </w:r>
      <w:r w:rsidR="00F81E41">
        <w:t>.</w:t>
      </w:r>
    </w:p>
    <w:p w14:paraId="746AFB61" w14:textId="77777777" w:rsidR="00153693" w:rsidRPr="00153693" w:rsidRDefault="00153693" w:rsidP="00153693"/>
    <w:tbl>
      <w:tblPr>
        <w:tblStyle w:val="Rastertabel4-Accent3"/>
        <w:tblW w:w="9000" w:type="dxa"/>
        <w:tblLook w:val="04A0" w:firstRow="1" w:lastRow="0" w:firstColumn="1" w:lastColumn="0" w:noHBand="0" w:noVBand="1"/>
      </w:tblPr>
      <w:tblGrid>
        <w:gridCol w:w="1095"/>
        <w:gridCol w:w="5040"/>
        <w:gridCol w:w="1620"/>
        <w:gridCol w:w="1245"/>
      </w:tblGrid>
      <w:tr w:rsidR="00586FDC" w:rsidRPr="00586FDC" w14:paraId="79F9A85C" w14:textId="77777777" w:rsidTr="000D1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</w:tcPr>
          <w:p w14:paraId="099CEBC0" w14:textId="77777777" w:rsidR="00586FDC" w:rsidRPr="00586FDC" w:rsidRDefault="00586FDC" w:rsidP="00586FDC">
            <w:pPr>
              <w:spacing w:after="0" w:line="264" w:lineRule="auto"/>
              <w:rPr>
                <w:rFonts w:ascii="Arial" w:hAnsi="Arial"/>
              </w:rPr>
            </w:pPr>
            <w:r w:rsidRPr="00586FDC">
              <w:rPr>
                <w:rFonts w:ascii="Arial" w:hAnsi="Arial"/>
              </w:rPr>
              <w:lastRenderedPageBreak/>
              <w:t xml:space="preserve">Maand </w:t>
            </w:r>
          </w:p>
        </w:tc>
        <w:tc>
          <w:tcPr>
            <w:tcW w:w="5040" w:type="dxa"/>
          </w:tcPr>
          <w:p w14:paraId="640CD3A7" w14:textId="77777777" w:rsidR="00586FDC" w:rsidRPr="00586FDC" w:rsidRDefault="00586FDC" w:rsidP="00586FDC">
            <w:pPr>
              <w:spacing w:after="0" w:line="264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 w:rsidRPr="00586FDC">
              <w:rPr>
                <w:rFonts w:ascii="Arial" w:hAnsi="Arial"/>
              </w:rPr>
              <w:t>Wat</w:t>
            </w:r>
          </w:p>
        </w:tc>
        <w:tc>
          <w:tcPr>
            <w:tcW w:w="1620" w:type="dxa"/>
          </w:tcPr>
          <w:p w14:paraId="5B20A2A1" w14:textId="77777777" w:rsidR="00586FDC" w:rsidRPr="00586FDC" w:rsidRDefault="00586FDC" w:rsidP="00586FDC">
            <w:pPr>
              <w:spacing w:after="0" w:line="264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 w:rsidRPr="00586FDC">
              <w:rPr>
                <w:rFonts w:ascii="Arial" w:hAnsi="Arial"/>
              </w:rPr>
              <w:t>Wie</w:t>
            </w:r>
          </w:p>
        </w:tc>
        <w:tc>
          <w:tcPr>
            <w:tcW w:w="1245" w:type="dxa"/>
          </w:tcPr>
          <w:p w14:paraId="0E0BE916" w14:textId="77777777" w:rsidR="00586FDC" w:rsidRPr="00586FDC" w:rsidRDefault="00586FDC" w:rsidP="00586FDC">
            <w:pPr>
              <w:spacing w:after="0" w:line="264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 w:rsidRPr="00586FDC">
              <w:rPr>
                <w:rFonts w:ascii="Arial" w:hAnsi="Arial"/>
              </w:rPr>
              <w:t>OK?</w:t>
            </w:r>
          </w:p>
        </w:tc>
      </w:tr>
      <w:tr w:rsidR="009C464E" w:rsidRPr="00FC53E7" w14:paraId="094CF8A0" w14:textId="77777777" w:rsidTr="009C46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0" w:type="dxa"/>
            <w:gridSpan w:val="4"/>
            <w:shd w:val="clear" w:color="auto" w:fill="C2D69B" w:themeFill="accent3" w:themeFillTint="99"/>
          </w:tcPr>
          <w:p w14:paraId="342BA45B" w14:textId="348DBBF9" w:rsidR="009C464E" w:rsidRPr="00FC53E7" w:rsidRDefault="009C464E" w:rsidP="00FC53E7">
            <w:pPr>
              <w:rPr>
                <w:b w:val="0"/>
                <w:bCs w:val="0"/>
              </w:rPr>
            </w:pPr>
            <w:r w:rsidRPr="00FC53E7">
              <w:t>Algemeen</w:t>
            </w:r>
          </w:p>
        </w:tc>
      </w:tr>
      <w:tr w:rsidR="00586FDC" w:rsidRPr="00586FDC" w14:paraId="0975F988" w14:textId="77777777" w:rsidTr="000D1B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</w:tcPr>
          <w:p w14:paraId="79BCDA8A" w14:textId="77777777" w:rsidR="00586FDC" w:rsidRPr="00586FDC" w:rsidRDefault="00586FDC" w:rsidP="00167420"/>
        </w:tc>
        <w:tc>
          <w:tcPr>
            <w:tcW w:w="5040" w:type="dxa"/>
          </w:tcPr>
          <w:p w14:paraId="5D18C98E" w14:textId="47363D26" w:rsidR="00586FDC" w:rsidRPr="00586FDC" w:rsidRDefault="00FC7FD8" w:rsidP="001674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Bepaal datum</w:t>
            </w:r>
          </w:p>
        </w:tc>
        <w:tc>
          <w:tcPr>
            <w:tcW w:w="1620" w:type="dxa"/>
          </w:tcPr>
          <w:p w14:paraId="1AF93C4E" w14:textId="77777777" w:rsidR="00586FDC" w:rsidRPr="00586FDC" w:rsidRDefault="00586FDC" w:rsidP="001674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45" w:type="dxa"/>
          </w:tcPr>
          <w:p w14:paraId="668B4F81" w14:textId="77777777" w:rsidR="00586FDC" w:rsidRPr="00586FDC" w:rsidRDefault="00586FDC" w:rsidP="001674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6FDC" w:rsidRPr="00586FDC" w14:paraId="3C9D34E5" w14:textId="77777777" w:rsidTr="000D1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</w:tcPr>
          <w:p w14:paraId="0DF29EF1" w14:textId="77777777" w:rsidR="00586FDC" w:rsidRPr="00586FDC" w:rsidRDefault="00586FDC" w:rsidP="00167420"/>
        </w:tc>
        <w:tc>
          <w:tcPr>
            <w:tcW w:w="5040" w:type="dxa"/>
          </w:tcPr>
          <w:p w14:paraId="4D887546" w14:textId="77777777" w:rsidR="00586FDC" w:rsidRDefault="00FC7FD8" w:rsidP="001674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Bepaal locatie </w:t>
            </w:r>
          </w:p>
          <w:p w14:paraId="3A804D95" w14:textId="4A2502A8" w:rsidR="00633B72" w:rsidRDefault="002D0927" w:rsidP="005578BB">
            <w:pPr>
              <w:pStyle w:val="Bullets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</w:t>
            </w:r>
            <w:r w:rsidR="00633B72">
              <w:t>egio</w:t>
            </w:r>
          </w:p>
          <w:p w14:paraId="494FCCB8" w14:textId="77777777" w:rsidR="00633B72" w:rsidRDefault="005578BB" w:rsidP="005578BB">
            <w:pPr>
              <w:pStyle w:val="Bullets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</w:t>
            </w:r>
            <w:r w:rsidR="00633B72">
              <w:t>elk terrein</w:t>
            </w:r>
            <w:r>
              <w:t xml:space="preserve"> en contacteer de eigenaar</w:t>
            </w:r>
          </w:p>
          <w:p w14:paraId="68F9E86F" w14:textId="77777777" w:rsidR="00B04483" w:rsidRDefault="00B04483" w:rsidP="00B044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Tips voor het terrein:</w:t>
            </w:r>
          </w:p>
          <w:p w14:paraId="1EDFB6CF" w14:textId="77777777" w:rsidR="00B04483" w:rsidRDefault="008B092C" w:rsidP="00B04483">
            <w:pPr>
              <w:pStyle w:val="Bullets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Goede ondergrond</w:t>
            </w:r>
          </w:p>
          <w:p w14:paraId="2FC8306F" w14:textId="2294B1B6" w:rsidR="008B092C" w:rsidRPr="00586FDC" w:rsidRDefault="008B092C" w:rsidP="00B04483">
            <w:pPr>
              <w:pStyle w:val="Bullets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Parking kunnen voor zowel tractoren als auto’s en fietsen</w:t>
            </w:r>
          </w:p>
        </w:tc>
        <w:tc>
          <w:tcPr>
            <w:tcW w:w="1620" w:type="dxa"/>
          </w:tcPr>
          <w:p w14:paraId="2DF6E499" w14:textId="77777777" w:rsidR="00586FDC" w:rsidRPr="00586FDC" w:rsidRDefault="00586FDC" w:rsidP="001674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45" w:type="dxa"/>
          </w:tcPr>
          <w:p w14:paraId="73AC85FD" w14:textId="77777777" w:rsidR="00586FDC" w:rsidRPr="00586FDC" w:rsidRDefault="00586FDC" w:rsidP="001674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86FDC" w:rsidRPr="00586FDC" w14:paraId="6072FD45" w14:textId="77777777" w:rsidTr="000D1B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</w:tcPr>
          <w:p w14:paraId="760303F0" w14:textId="77777777" w:rsidR="00586FDC" w:rsidRPr="00586FDC" w:rsidRDefault="00586FDC" w:rsidP="00167420"/>
        </w:tc>
        <w:tc>
          <w:tcPr>
            <w:tcW w:w="5040" w:type="dxa"/>
          </w:tcPr>
          <w:p w14:paraId="6CBB0AB7" w14:textId="4C1D13C7" w:rsidR="00586FDC" w:rsidRPr="00586FDC" w:rsidRDefault="002D0927" w:rsidP="001674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Aanvraag evenement</w:t>
            </w:r>
          </w:p>
        </w:tc>
        <w:tc>
          <w:tcPr>
            <w:tcW w:w="1620" w:type="dxa"/>
          </w:tcPr>
          <w:p w14:paraId="5E970A7C" w14:textId="77777777" w:rsidR="00586FDC" w:rsidRPr="00586FDC" w:rsidRDefault="00586FDC" w:rsidP="001674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45" w:type="dxa"/>
          </w:tcPr>
          <w:p w14:paraId="637A2890" w14:textId="77777777" w:rsidR="00586FDC" w:rsidRPr="00586FDC" w:rsidRDefault="00586FDC" w:rsidP="001674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6FDC" w:rsidRPr="00586FDC" w14:paraId="28034F60" w14:textId="77777777" w:rsidTr="000D1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</w:tcPr>
          <w:p w14:paraId="366B1B8E" w14:textId="77777777" w:rsidR="00586FDC" w:rsidRPr="00586FDC" w:rsidRDefault="00586FDC" w:rsidP="00167420"/>
        </w:tc>
        <w:tc>
          <w:tcPr>
            <w:tcW w:w="5040" w:type="dxa"/>
          </w:tcPr>
          <w:p w14:paraId="5ABD5ACA" w14:textId="08E3CD9D" w:rsidR="00586FDC" w:rsidRDefault="002D0927" w:rsidP="001674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Aanvraag grote materialen</w:t>
            </w:r>
          </w:p>
          <w:p w14:paraId="2653A6B3" w14:textId="16F57C11" w:rsidR="002D0927" w:rsidRDefault="002D0927" w:rsidP="005578BB">
            <w:pPr>
              <w:pStyle w:val="Bullets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tent</w:t>
            </w:r>
          </w:p>
          <w:p w14:paraId="62A54608" w14:textId="3C475C82" w:rsidR="002D0927" w:rsidRDefault="002D0927" w:rsidP="005578BB">
            <w:pPr>
              <w:pStyle w:val="Bullets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tafels en stoelen</w:t>
            </w:r>
          </w:p>
          <w:p w14:paraId="18B4B6BA" w14:textId="090B6EA4" w:rsidR="002D0927" w:rsidRDefault="002D0927" w:rsidP="005578BB">
            <w:pPr>
              <w:pStyle w:val="Bullets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hekwerk</w:t>
            </w:r>
          </w:p>
          <w:p w14:paraId="16A02EF8" w14:textId="47AD01E4" w:rsidR="002D0927" w:rsidRDefault="002D0927" w:rsidP="005578BB">
            <w:pPr>
              <w:pStyle w:val="Bullets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vlaggenmasten </w:t>
            </w:r>
          </w:p>
          <w:p w14:paraId="460CE81C" w14:textId="6B11CAE4" w:rsidR="002D0927" w:rsidRPr="00586FDC" w:rsidRDefault="002D0927" w:rsidP="005578BB">
            <w:pPr>
              <w:pStyle w:val="Bullets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… </w:t>
            </w:r>
          </w:p>
        </w:tc>
        <w:tc>
          <w:tcPr>
            <w:tcW w:w="1620" w:type="dxa"/>
          </w:tcPr>
          <w:p w14:paraId="7831459F" w14:textId="77777777" w:rsidR="00586FDC" w:rsidRPr="00586FDC" w:rsidRDefault="00586FDC" w:rsidP="001674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45" w:type="dxa"/>
          </w:tcPr>
          <w:p w14:paraId="1548E198" w14:textId="77777777" w:rsidR="00586FDC" w:rsidRPr="00586FDC" w:rsidRDefault="00586FDC" w:rsidP="001674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86FDC" w:rsidRPr="00586FDC" w14:paraId="3073D34E" w14:textId="77777777" w:rsidTr="000D1B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</w:tcPr>
          <w:p w14:paraId="2208D079" w14:textId="77777777" w:rsidR="00586FDC" w:rsidRPr="00586FDC" w:rsidRDefault="00586FDC" w:rsidP="00167420"/>
        </w:tc>
        <w:tc>
          <w:tcPr>
            <w:tcW w:w="5040" w:type="dxa"/>
          </w:tcPr>
          <w:p w14:paraId="5EFFD335" w14:textId="4F5E82CD" w:rsidR="005850EA" w:rsidRDefault="005850EA" w:rsidP="001674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Bedenk proeven</w:t>
            </w:r>
          </w:p>
          <w:p w14:paraId="77CCD959" w14:textId="3E15BE17" w:rsidR="005850EA" w:rsidRDefault="005850EA" w:rsidP="001674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Bedenk met welke machines de proeven uitgevoerd worden.</w:t>
            </w:r>
          </w:p>
          <w:p w14:paraId="632A574A" w14:textId="2BFDE269" w:rsidR="005850EA" w:rsidRDefault="00FA76FF" w:rsidP="005850EA">
            <w:pPr>
              <w:pStyle w:val="Bullets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Nemen de deelnemers hun eigen tractor mee? Of voorzien</w:t>
            </w:r>
            <w:r w:rsidR="00194BBF">
              <w:t xml:space="preserve"> jullie zelf</w:t>
            </w:r>
            <w:r>
              <w:t xml:space="preserve"> alle machines (kan misschien door sponsoring van lokale dealers</w:t>
            </w:r>
            <w:r w:rsidR="00194BBF">
              <w:t>)?</w:t>
            </w:r>
          </w:p>
          <w:p w14:paraId="7F6EB8DB" w14:textId="6C9D0619" w:rsidR="00586FDC" w:rsidRDefault="002D0927" w:rsidP="001674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Bedenk nevenactiviteiten indien van toepassing</w:t>
            </w:r>
          </w:p>
          <w:p w14:paraId="4CC87452" w14:textId="77777777" w:rsidR="002D0927" w:rsidRDefault="002D0927" w:rsidP="001674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en voorzie ook hiervoor de nodige materialen</w:t>
            </w:r>
          </w:p>
          <w:p w14:paraId="41AC20D6" w14:textId="77777777" w:rsidR="00194BBF" w:rsidRDefault="00194BBF" w:rsidP="001674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vb</w:t>
            </w:r>
            <w:proofErr w:type="spellEnd"/>
            <w:r>
              <w:t>: springkasteel voor kinderen</w:t>
            </w:r>
          </w:p>
          <w:p w14:paraId="47326715" w14:textId="0B4A8685" w:rsidR="00194BBF" w:rsidRPr="00586FDC" w:rsidRDefault="00194BBF" w:rsidP="001674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vb</w:t>
            </w:r>
            <w:proofErr w:type="spellEnd"/>
            <w:r>
              <w:t>: minigymkana met traptractors</w:t>
            </w:r>
          </w:p>
        </w:tc>
        <w:tc>
          <w:tcPr>
            <w:tcW w:w="1620" w:type="dxa"/>
          </w:tcPr>
          <w:p w14:paraId="73A96226" w14:textId="77777777" w:rsidR="00586FDC" w:rsidRPr="00586FDC" w:rsidRDefault="00586FDC" w:rsidP="001674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45" w:type="dxa"/>
          </w:tcPr>
          <w:p w14:paraId="44273D9F" w14:textId="77777777" w:rsidR="00586FDC" w:rsidRPr="00586FDC" w:rsidRDefault="00586FDC" w:rsidP="001674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668F8" w:rsidRPr="00586FDC" w14:paraId="545969E0" w14:textId="77777777" w:rsidTr="000D1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</w:tcPr>
          <w:p w14:paraId="28BE6660" w14:textId="77777777" w:rsidR="001668F8" w:rsidRPr="00586FDC" w:rsidRDefault="001668F8" w:rsidP="00167420"/>
        </w:tc>
        <w:tc>
          <w:tcPr>
            <w:tcW w:w="5040" w:type="dxa"/>
          </w:tcPr>
          <w:p w14:paraId="55DCE1C4" w14:textId="018AC689" w:rsidR="001668F8" w:rsidRDefault="000F58CB" w:rsidP="001674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</w:rPr>
            </w:pPr>
            <w:r>
              <w:t xml:space="preserve">Bekijk of je een extra verzekering nodig hebt </w:t>
            </w:r>
            <w:r w:rsidR="0091674A">
              <w:t xml:space="preserve">: neem contact op met </w:t>
            </w:r>
            <w:hyperlink r:id="rId21" w:history="1">
              <w:r w:rsidR="0091674A" w:rsidRPr="00CD1B47">
                <w:rPr>
                  <w:rStyle w:val="Hyperlink"/>
                </w:rPr>
                <w:t>verzekeringen</w:t>
              </w:r>
              <w:r w:rsidR="0091674A" w:rsidRPr="00CD1B47">
                <w:rPr>
                  <w:rStyle w:val="Hyperlink"/>
                  <w:rFonts w:cs="Calibri"/>
                </w:rPr>
                <w:t>@</w:t>
              </w:r>
              <w:r w:rsidR="0091674A" w:rsidRPr="00CD1B47">
                <w:rPr>
                  <w:rStyle w:val="Hyperlink"/>
                </w:rPr>
                <w:t>groenekring.be</w:t>
              </w:r>
            </w:hyperlink>
          </w:p>
          <w:p w14:paraId="43EF28F2" w14:textId="2379161D" w:rsidR="00895656" w:rsidRDefault="00990808" w:rsidP="001674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Meer info op: </w:t>
            </w:r>
            <w:hyperlink r:id="rId22" w:history="1">
              <w:r w:rsidRPr="005677F5">
                <w:rPr>
                  <w:rStyle w:val="Hyperlink"/>
                </w:rPr>
                <w:t>https://www.groenekring.be/beweging/ik-als-groene-kringlid/verzekering</w:t>
              </w:r>
            </w:hyperlink>
            <w:r>
              <w:t xml:space="preserve"> </w:t>
            </w:r>
          </w:p>
          <w:p w14:paraId="4E6CFD9F" w14:textId="45146C98" w:rsidR="0091674A" w:rsidRDefault="0091674A" w:rsidP="001674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Opgelet: </w:t>
            </w:r>
          </w:p>
          <w:p w14:paraId="1C1A4586" w14:textId="77777777" w:rsidR="0091674A" w:rsidRDefault="0091674A" w:rsidP="0091674A">
            <w:pPr>
              <w:pStyle w:val="Bullets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Een gymkana is een wedstrijd met gemotoriseerde voertuigen</w:t>
            </w:r>
          </w:p>
          <w:p w14:paraId="2B6A2780" w14:textId="0607B7A6" w:rsidR="0091674A" w:rsidRDefault="0091674A" w:rsidP="0091674A">
            <w:pPr>
              <w:pStyle w:val="Bullets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Geleende en gehuurde materialen zijn niet standaard verzeker</w:t>
            </w:r>
            <w:r w:rsidR="00F81A83">
              <w:t>d.</w:t>
            </w:r>
          </w:p>
        </w:tc>
        <w:tc>
          <w:tcPr>
            <w:tcW w:w="1620" w:type="dxa"/>
          </w:tcPr>
          <w:p w14:paraId="227A1CF0" w14:textId="77777777" w:rsidR="001668F8" w:rsidRPr="00586FDC" w:rsidRDefault="001668F8" w:rsidP="001674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45" w:type="dxa"/>
          </w:tcPr>
          <w:p w14:paraId="41B4E8F2" w14:textId="77777777" w:rsidR="001668F8" w:rsidRPr="00586FDC" w:rsidRDefault="001668F8" w:rsidP="001674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C464E" w:rsidRPr="00563ECE" w14:paraId="4D93A248" w14:textId="77777777" w:rsidTr="00B11B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0" w:type="dxa"/>
            <w:gridSpan w:val="4"/>
            <w:shd w:val="clear" w:color="auto" w:fill="C2D69B" w:themeFill="accent3" w:themeFillTint="99"/>
          </w:tcPr>
          <w:p w14:paraId="3F5F7EE3" w14:textId="41DA3005" w:rsidR="009C464E" w:rsidRPr="009C464E" w:rsidRDefault="009C464E" w:rsidP="00167420">
            <w:r w:rsidRPr="009C464E">
              <w:t>Sponsors zoeken</w:t>
            </w:r>
          </w:p>
        </w:tc>
      </w:tr>
      <w:tr w:rsidR="00AC2C99" w:rsidRPr="00586FDC" w14:paraId="543E36D8" w14:textId="77777777" w:rsidTr="009C46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  <w:shd w:val="clear" w:color="auto" w:fill="FFFFFF" w:themeFill="background1"/>
          </w:tcPr>
          <w:p w14:paraId="63893E0D" w14:textId="77777777" w:rsidR="00AC2C99" w:rsidRPr="00586FDC" w:rsidRDefault="00AC2C99" w:rsidP="00167420"/>
        </w:tc>
        <w:tc>
          <w:tcPr>
            <w:tcW w:w="5040" w:type="dxa"/>
            <w:shd w:val="clear" w:color="auto" w:fill="FFFFFF" w:themeFill="background1"/>
          </w:tcPr>
          <w:p w14:paraId="0388AC86" w14:textId="77777777" w:rsidR="00AC2C99" w:rsidRDefault="00563ECE" w:rsidP="00563ECE">
            <w:pPr>
              <w:pStyle w:val="Bullets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Maak gebruik van een attest</w:t>
            </w:r>
          </w:p>
          <w:p w14:paraId="2111DA78" w14:textId="77777777" w:rsidR="00563ECE" w:rsidRDefault="00563ECE" w:rsidP="00563ECE">
            <w:pPr>
              <w:pStyle w:val="Bullets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Verdeel de mensen die je gaat contacteren</w:t>
            </w:r>
          </w:p>
          <w:p w14:paraId="38946B17" w14:textId="77777777" w:rsidR="00563ECE" w:rsidRDefault="00563ECE" w:rsidP="00563ECE">
            <w:pPr>
              <w:pStyle w:val="Bullets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Spreek </w:t>
            </w:r>
            <w:r w:rsidR="00FE54D2">
              <w:t>onderling duidelijke bedragen en garanties af</w:t>
            </w:r>
          </w:p>
          <w:p w14:paraId="415AFDC5" w14:textId="77777777" w:rsidR="00FE54D2" w:rsidRDefault="00FE54D2" w:rsidP="00563ECE">
            <w:pPr>
              <w:pStyle w:val="Bullets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Bespreek wie alles verzamelt en coördineert</w:t>
            </w:r>
          </w:p>
          <w:p w14:paraId="70165B18" w14:textId="77777777" w:rsidR="00DF5812" w:rsidRDefault="00DF5812" w:rsidP="007B14FB">
            <w:pPr>
              <w:pStyle w:val="Bullets1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DE269B8" w14:textId="77777777" w:rsidR="007B14FB" w:rsidRDefault="007B14FB" w:rsidP="007B14FB">
            <w:pPr>
              <w:pStyle w:val="Bullets1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Tip</w:t>
            </w:r>
            <w:r w:rsidR="00FB7762">
              <w:t>:</w:t>
            </w:r>
            <w:r>
              <w:t xml:space="preserve"> bij en gymkana kan je met een sponsorboekje werken.</w:t>
            </w:r>
            <w:r w:rsidR="00FB7762">
              <w:t xml:space="preserve"> </w:t>
            </w:r>
            <w:r>
              <w:t xml:space="preserve">Leg hierin alle proeven uit en </w:t>
            </w:r>
            <w:r w:rsidR="00DF5812">
              <w:t xml:space="preserve">wissel af met de </w:t>
            </w:r>
            <w:r w:rsidR="00DF5812">
              <w:lastRenderedPageBreak/>
              <w:t>sponsorlogo’s. Deel dit uit aan alle deelnemers en/of alle toeschouwers.</w:t>
            </w:r>
          </w:p>
          <w:p w14:paraId="5550920D" w14:textId="77777777" w:rsidR="008958DA" w:rsidRDefault="008958DA" w:rsidP="007B14FB">
            <w:pPr>
              <w:pStyle w:val="Bullets1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Kijk voor een sponsorattest op: </w:t>
            </w:r>
          </w:p>
          <w:p w14:paraId="231E7209" w14:textId="0DD2CEE3" w:rsidR="003E1566" w:rsidRDefault="00B56ED4" w:rsidP="007B14FB">
            <w:pPr>
              <w:pStyle w:val="Bullets1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23" w:history="1">
              <w:r w:rsidR="00C52BD0" w:rsidRPr="005677F5">
                <w:rPr>
                  <w:rStyle w:val="Hyperlink"/>
                </w:rPr>
                <w:t>https://www.groenekring.be/beweging/kernlid/handig-als-organisator</w:t>
              </w:r>
            </w:hyperlink>
            <w:r w:rsidR="00C52BD0">
              <w:t xml:space="preserve"> </w:t>
            </w:r>
            <w:r w:rsidR="003E1566">
              <w:t xml:space="preserve"> </w:t>
            </w:r>
          </w:p>
        </w:tc>
        <w:tc>
          <w:tcPr>
            <w:tcW w:w="1620" w:type="dxa"/>
            <w:shd w:val="clear" w:color="auto" w:fill="FFFFFF" w:themeFill="background1"/>
          </w:tcPr>
          <w:p w14:paraId="62098521" w14:textId="77777777" w:rsidR="00AC2C99" w:rsidRPr="00586FDC" w:rsidRDefault="00AC2C99" w:rsidP="001674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45" w:type="dxa"/>
            <w:shd w:val="clear" w:color="auto" w:fill="FFFFFF" w:themeFill="background1"/>
          </w:tcPr>
          <w:p w14:paraId="2245363B" w14:textId="77777777" w:rsidR="00AC2C99" w:rsidRPr="00586FDC" w:rsidRDefault="00AC2C99" w:rsidP="001674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C464E" w:rsidRPr="00586FDC" w14:paraId="4F4B39B1" w14:textId="77777777" w:rsidTr="00262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0" w:type="dxa"/>
            <w:gridSpan w:val="4"/>
            <w:shd w:val="clear" w:color="auto" w:fill="C2D69B" w:themeFill="accent3" w:themeFillTint="99"/>
          </w:tcPr>
          <w:p w14:paraId="36D97431" w14:textId="37559CDF" w:rsidR="00831827" w:rsidRPr="00E75E95" w:rsidRDefault="009C464E" w:rsidP="00167420">
            <w:pPr>
              <w:rPr>
                <w:b w:val="0"/>
                <w:bCs w:val="0"/>
              </w:rPr>
            </w:pPr>
            <w:r>
              <w:t>Communicatie</w:t>
            </w:r>
            <w:r w:rsidR="00831827">
              <w:t xml:space="preserve"> </w:t>
            </w:r>
          </w:p>
        </w:tc>
      </w:tr>
      <w:tr w:rsidR="001668F8" w:rsidRPr="00586FDC" w14:paraId="757731BA" w14:textId="77777777" w:rsidTr="009C46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  <w:shd w:val="clear" w:color="auto" w:fill="FFFFFF" w:themeFill="background1"/>
          </w:tcPr>
          <w:p w14:paraId="13F1167E" w14:textId="77777777" w:rsidR="00586FDC" w:rsidRPr="00586FDC" w:rsidRDefault="00586FDC" w:rsidP="00586FDC">
            <w:pPr>
              <w:spacing w:after="0" w:line="264" w:lineRule="auto"/>
              <w:rPr>
                <w:rFonts w:ascii="Arial" w:hAnsi="Arial"/>
              </w:rPr>
            </w:pPr>
          </w:p>
        </w:tc>
        <w:tc>
          <w:tcPr>
            <w:tcW w:w="5040" w:type="dxa"/>
            <w:shd w:val="clear" w:color="auto" w:fill="FFFFFF" w:themeFill="background1"/>
          </w:tcPr>
          <w:p w14:paraId="5423DDBB" w14:textId="77777777" w:rsidR="00586FDC" w:rsidRDefault="002901EF" w:rsidP="002901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Werk een “communicatieplan” uit</w:t>
            </w:r>
            <w:r w:rsidR="0062643E">
              <w:t>:</w:t>
            </w:r>
          </w:p>
          <w:p w14:paraId="16C6BBDF" w14:textId="77777777" w:rsidR="0062643E" w:rsidRDefault="005D2FE5" w:rsidP="005D2FE5">
            <w:pPr>
              <w:pStyle w:val="Bullets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Flyers en affiches</w:t>
            </w:r>
          </w:p>
          <w:p w14:paraId="534DFADF" w14:textId="77777777" w:rsidR="005D2FE5" w:rsidRDefault="005D2FE5" w:rsidP="005D2FE5">
            <w:pPr>
              <w:pStyle w:val="Bullets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Social</w:t>
            </w:r>
            <w:proofErr w:type="spellEnd"/>
            <w:r>
              <w:t xml:space="preserve"> media</w:t>
            </w:r>
          </w:p>
          <w:p w14:paraId="6319AD31" w14:textId="77777777" w:rsidR="005D2FE5" w:rsidRDefault="005D2FE5" w:rsidP="005D2FE5">
            <w:pPr>
              <w:pStyle w:val="Bullets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Perscontacten</w:t>
            </w:r>
          </w:p>
          <w:p w14:paraId="38685F46" w14:textId="77777777" w:rsidR="005D2FE5" w:rsidRDefault="00AC2C99" w:rsidP="005D2FE5">
            <w:pPr>
              <w:pStyle w:val="Bullets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Andere manieren van reclame maken (</w:t>
            </w:r>
            <w:proofErr w:type="spellStart"/>
            <w:r>
              <w:t>vb</w:t>
            </w:r>
            <w:proofErr w:type="spellEnd"/>
            <w:r>
              <w:t xml:space="preserve"> stropop….)</w:t>
            </w:r>
          </w:p>
          <w:p w14:paraId="1F7B21EE" w14:textId="07D0C697" w:rsidR="00490287" w:rsidRDefault="00490287" w:rsidP="005D2FE5">
            <w:pPr>
              <w:pStyle w:val="Bullets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Denk hierbij ook aan communicatie naar deelnemers i.v.m. inschrijvingen … </w:t>
            </w:r>
          </w:p>
          <w:p w14:paraId="6F5F4FAA" w14:textId="77777777" w:rsidR="00C01935" w:rsidRDefault="00C01935" w:rsidP="00C01935">
            <w:pPr>
              <w:pStyle w:val="Bullets1"/>
              <w:numPr>
                <w:ilvl w:val="0"/>
                <w:numId w:val="0"/>
              </w:numPr>
              <w:ind w:left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2219C41" w14:textId="77777777" w:rsidR="00684C2D" w:rsidRDefault="00684C2D" w:rsidP="00C019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Tip</w:t>
            </w:r>
            <w:r w:rsidR="00C01935">
              <w:t>:</w:t>
            </w:r>
            <w:r>
              <w:t xml:space="preserve"> </w:t>
            </w:r>
            <w:r w:rsidR="00C01935">
              <w:t xml:space="preserve">zorg dat het tijdens uw communicatie duidelijk is waar en hoe deelnemers zich kunnen inschrijven en vanaf hoe laat toeschouwers welkom zijn op het evenement. </w:t>
            </w:r>
          </w:p>
          <w:p w14:paraId="395FB119" w14:textId="77777777" w:rsidR="00E75E95" w:rsidRDefault="00E75E95" w:rsidP="00C019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Kijk zeker ook op: </w:t>
            </w:r>
          </w:p>
          <w:p w14:paraId="22F8956D" w14:textId="613C6DC9" w:rsidR="00E75E95" w:rsidRPr="00586FDC" w:rsidRDefault="00B56ED4" w:rsidP="00C019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24" w:history="1">
              <w:r w:rsidR="00E75E95" w:rsidRPr="005677F5">
                <w:rPr>
                  <w:rStyle w:val="Hyperlink"/>
                </w:rPr>
                <w:t>https://www.groenekring.be/beweging/kernlid/voor-je-communicatie</w:t>
              </w:r>
            </w:hyperlink>
            <w:r w:rsidR="00E75E95">
              <w:t xml:space="preserve"> </w:t>
            </w:r>
          </w:p>
        </w:tc>
        <w:tc>
          <w:tcPr>
            <w:tcW w:w="1620" w:type="dxa"/>
            <w:shd w:val="clear" w:color="auto" w:fill="FFFFFF" w:themeFill="background1"/>
          </w:tcPr>
          <w:p w14:paraId="35892C2C" w14:textId="77777777" w:rsidR="00586FDC" w:rsidRPr="00586FDC" w:rsidRDefault="00586FDC" w:rsidP="00586FDC">
            <w:pPr>
              <w:spacing w:after="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</w:rPr>
            </w:pPr>
          </w:p>
        </w:tc>
        <w:tc>
          <w:tcPr>
            <w:tcW w:w="1245" w:type="dxa"/>
            <w:shd w:val="clear" w:color="auto" w:fill="FFFFFF" w:themeFill="background1"/>
          </w:tcPr>
          <w:p w14:paraId="6A7068F3" w14:textId="77777777" w:rsidR="00586FDC" w:rsidRPr="00586FDC" w:rsidRDefault="00586FDC" w:rsidP="00586FDC">
            <w:pPr>
              <w:spacing w:after="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</w:rPr>
            </w:pPr>
          </w:p>
        </w:tc>
      </w:tr>
      <w:tr w:rsidR="009C464E" w:rsidRPr="00272CC3" w14:paraId="060783B8" w14:textId="77777777" w:rsidTr="009C46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0" w:type="dxa"/>
            <w:gridSpan w:val="4"/>
            <w:shd w:val="clear" w:color="auto" w:fill="C2D69B" w:themeFill="accent3" w:themeFillTint="99"/>
          </w:tcPr>
          <w:p w14:paraId="315787F5" w14:textId="171AB3A2" w:rsidR="009C464E" w:rsidRPr="00272CC3" w:rsidRDefault="009C464E" w:rsidP="00586FDC">
            <w:pPr>
              <w:spacing w:after="0" w:line="264" w:lineRule="auto"/>
              <w:rPr>
                <w:rFonts w:ascii="Arial" w:hAnsi="Arial"/>
                <w:b w:val="0"/>
                <w:bCs w:val="0"/>
              </w:rPr>
            </w:pPr>
            <w:r w:rsidRPr="00272CC3">
              <w:t>Catering</w:t>
            </w:r>
          </w:p>
        </w:tc>
      </w:tr>
      <w:tr w:rsidR="00272CC3" w:rsidRPr="00272CC3" w14:paraId="758F64AA" w14:textId="77777777" w:rsidTr="009C46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  <w:shd w:val="clear" w:color="auto" w:fill="FFFFFF" w:themeFill="background1"/>
          </w:tcPr>
          <w:p w14:paraId="43FCFDC6" w14:textId="77777777" w:rsidR="00272CC3" w:rsidRPr="00272CC3" w:rsidRDefault="00272CC3" w:rsidP="00586FDC">
            <w:pPr>
              <w:spacing w:after="0" w:line="264" w:lineRule="auto"/>
              <w:rPr>
                <w:rFonts w:ascii="Arial" w:hAnsi="Arial"/>
                <w:b w:val="0"/>
                <w:bCs w:val="0"/>
              </w:rPr>
            </w:pPr>
          </w:p>
        </w:tc>
        <w:tc>
          <w:tcPr>
            <w:tcW w:w="5040" w:type="dxa"/>
            <w:shd w:val="clear" w:color="auto" w:fill="FFFFFF" w:themeFill="background1"/>
          </w:tcPr>
          <w:p w14:paraId="6BCFA1ED" w14:textId="77777777" w:rsidR="00272CC3" w:rsidRDefault="007577D2" w:rsidP="00272CC3">
            <w:pPr>
              <w:pStyle w:val="Bullets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Bekijk of en wat je voorziet van eten</w:t>
            </w:r>
          </w:p>
          <w:p w14:paraId="701C253D" w14:textId="77777777" w:rsidR="007577D2" w:rsidRDefault="007577D2" w:rsidP="00272CC3">
            <w:pPr>
              <w:pStyle w:val="Bullets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Bekijk of en wat je voorziet van drank </w:t>
            </w:r>
          </w:p>
          <w:p w14:paraId="5BA07E94" w14:textId="376D7AFA" w:rsidR="007577D2" w:rsidRPr="00272CC3" w:rsidRDefault="007577D2" w:rsidP="00272CC3">
            <w:pPr>
              <w:pStyle w:val="Bullets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Maak afspraken met de nodige bedrijven (foodtrucks, brouwer, …)</w:t>
            </w:r>
          </w:p>
        </w:tc>
        <w:tc>
          <w:tcPr>
            <w:tcW w:w="1620" w:type="dxa"/>
            <w:shd w:val="clear" w:color="auto" w:fill="FFFFFF" w:themeFill="background1"/>
          </w:tcPr>
          <w:p w14:paraId="3724E8F4" w14:textId="77777777" w:rsidR="00272CC3" w:rsidRPr="00272CC3" w:rsidRDefault="00272CC3" w:rsidP="00586FDC">
            <w:pPr>
              <w:spacing w:after="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</w:rPr>
            </w:pPr>
          </w:p>
        </w:tc>
        <w:tc>
          <w:tcPr>
            <w:tcW w:w="1245" w:type="dxa"/>
            <w:shd w:val="clear" w:color="auto" w:fill="FFFFFF" w:themeFill="background1"/>
          </w:tcPr>
          <w:p w14:paraId="1E09B5C7" w14:textId="77777777" w:rsidR="00272CC3" w:rsidRPr="00272CC3" w:rsidRDefault="00272CC3" w:rsidP="00586FDC">
            <w:pPr>
              <w:spacing w:after="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</w:rPr>
            </w:pPr>
          </w:p>
        </w:tc>
      </w:tr>
      <w:tr w:rsidR="009C464E" w:rsidRPr="00272CC3" w14:paraId="188C307F" w14:textId="77777777" w:rsidTr="002964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0" w:type="dxa"/>
            <w:gridSpan w:val="4"/>
            <w:shd w:val="clear" w:color="auto" w:fill="C2D69B" w:themeFill="accent3" w:themeFillTint="99"/>
          </w:tcPr>
          <w:p w14:paraId="2A83ACE2" w14:textId="10917BC0" w:rsidR="009C464E" w:rsidRPr="00272CC3" w:rsidRDefault="009C464E" w:rsidP="00930BE0">
            <w:pPr>
              <w:rPr>
                <w:b w:val="0"/>
                <w:bCs w:val="0"/>
              </w:rPr>
            </w:pPr>
            <w:r>
              <w:t>Prijzen</w:t>
            </w:r>
          </w:p>
        </w:tc>
      </w:tr>
      <w:tr w:rsidR="00471191" w:rsidRPr="00272CC3" w14:paraId="3B969F73" w14:textId="77777777" w:rsidTr="009C46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  <w:shd w:val="clear" w:color="auto" w:fill="FFFFFF" w:themeFill="background1"/>
          </w:tcPr>
          <w:p w14:paraId="4192814B" w14:textId="77777777" w:rsidR="00471191" w:rsidRPr="00272CC3" w:rsidRDefault="00471191" w:rsidP="00930BE0">
            <w:pPr>
              <w:rPr>
                <w:b w:val="0"/>
                <w:bCs w:val="0"/>
              </w:rPr>
            </w:pPr>
          </w:p>
        </w:tc>
        <w:tc>
          <w:tcPr>
            <w:tcW w:w="5040" w:type="dxa"/>
            <w:shd w:val="clear" w:color="auto" w:fill="FFFFFF" w:themeFill="background1"/>
          </w:tcPr>
          <w:p w14:paraId="1C6FD912" w14:textId="0403B38A" w:rsidR="00471191" w:rsidRDefault="00471191" w:rsidP="00471191">
            <w:pPr>
              <w:pStyle w:val="Bullets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Ga op zoek naar prijzen voor de deelnemers</w:t>
            </w:r>
          </w:p>
          <w:p w14:paraId="1D0B5C3F" w14:textId="71AA74CC" w:rsidR="00336871" w:rsidRDefault="00336871" w:rsidP="00336871">
            <w:pPr>
              <w:pStyle w:val="Bullets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Een algemene prijs</w:t>
            </w:r>
          </w:p>
          <w:p w14:paraId="334FA60E" w14:textId="24909287" w:rsidR="00336871" w:rsidRDefault="00E52DF6" w:rsidP="00336871">
            <w:pPr>
              <w:pStyle w:val="Bullets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</w:t>
            </w:r>
            <w:r w:rsidR="00336871">
              <w:t>er proef</w:t>
            </w:r>
          </w:p>
          <w:p w14:paraId="625FF172" w14:textId="7558C91D" w:rsidR="00336871" w:rsidRDefault="00E52DF6" w:rsidP="00E52DF6">
            <w:pPr>
              <w:pStyle w:val="Bullets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</w:t>
            </w:r>
            <w:r w:rsidR="00336871">
              <w:t xml:space="preserve">oor de pechvogel </w:t>
            </w:r>
          </w:p>
          <w:p w14:paraId="660CCE13" w14:textId="2BDDC021" w:rsidR="00E52DF6" w:rsidRDefault="00E52DF6" w:rsidP="00E52DF6">
            <w:pPr>
              <w:pStyle w:val="Bullets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Per leeftijdscategorie</w:t>
            </w:r>
          </w:p>
          <w:p w14:paraId="75208F6C" w14:textId="3760D837" w:rsidR="00E52DF6" w:rsidRDefault="00E52DF6" w:rsidP="00E52DF6">
            <w:pPr>
              <w:pStyle w:val="Bullets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M/V</w:t>
            </w:r>
          </w:p>
          <w:p w14:paraId="19538DF3" w14:textId="174BCC24" w:rsidR="00E52DF6" w:rsidRDefault="00153AAD" w:rsidP="00E52DF6">
            <w:pPr>
              <w:pStyle w:val="Bullets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Per gewest</w:t>
            </w:r>
          </w:p>
          <w:p w14:paraId="2C76E374" w14:textId="09E7364C" w:rsidR="00471191" w:rsidRDefault="00471191" w:rsidP="00471191">
            <w:pPr>
              <w:pStyle w:val="Bullets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>Dit kan je ook meenemen in je sponsorzoektocht</w:t>
            </w:r>
          </w:p>
        </w:tc>
        <w:tc>
          <w:tcPr>
            <w:tcW w:w="1620" w:type="dxa"/>
            <w:shd w:val="clear" w:color="auto" w:fill="FFFFFF" w:themeFill="background1"/>
          </w:tcPr>
          <w:p w14:paraId="6800B560" w14:textId="77777777" w:rsidR="00471191" w:rsidRPr="00272CC3" w:rsidRDefault="00471191" w:rsidP="00930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45" w:type="dxa"/>
            <w:shd w:val="clear" w:color="auto" w:fill="FFFFFF" w:themeFill="background1"/>
          </w:tcPr>
          <w:p w14:paraId="7E3B14B7" w14:textId="77777777" w:rsidR="00471191" w:rsidRPr="00272CC3" w:rsidRDefault="00471191" w:rsidP="00930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9C464E" w:rsidRPr="00272CC3" w14:paraId="54F02614" w14:textId="77777777" w:rsidTr="009C46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0" w:type="dxa"/>
            <w:gridSpan w:val="4"/>
            <w:shd w:val="clear" w:color="auto" w:fill="C2D69B" w:themeFill="accent3" w:themeFillTint="99"/>
          </w:tcPr>
          <w:p w14:paraId="22E56213" w14:textId="4692DA63" w:rsidR="009C464E" w:rsidRPr="00272CC3" w:rsidRDefault="009C464E" w:rsidP="00930BE0">
            <w:pPr>
              <w:rPr>
                <w:b w:val="0"/>
                <w:bCs w:val="0"/>
              </w:rPr>
            </w:pPr>
            <w:r>
              <w:t>Andere</w:t>
            </w:r>
          </w:p>
        </w:tc>
      </w:tr>
      <w:tr w:rsidR="0006245C" w:rsidRPr="00272CC3" w14:paraId="2D5A41D8" w14:textId="77777777" w:rsidTr="000D1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</w:tcPr>
          <w:p w14:paraId="09A4B32F" w14:textId="77777777" w:rsidR="0006245C" w:rsidRPr="00272CC3" w:rsidRDefault="0006245C" w:rsidP="0006245C"/>
        </w:tc>
        <w:tc>
          <w:tcPr>
            <w:tcW w:w="5040" w:type="dxa"/>
          </w:tcPr>
          <w:p w14:paraId="0E7AD836" w14:textId="3602563C" w:rsidR="00C52BD0" w:rsidRDefault="0006245C" w:rsidP="00C52B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Fotograaf tijdens het evenement</w:t>
            </w:r>
          </w:p>
        </w:tc>
        <w:tc>
          <w:tcPr>
            <w:tcW w:w="1620" w:type="dxa"/>
          </w:tcPr>
          <w:p w14:paraId="19C543B2" w14:textId="77777777" w:rsidR="0006245C" w:rsidRPr="00272CC3" w:rsidRDefault="0006245C" w:rsidP="000624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45" w:type="dxa"/>
          </w:tcPr>
          <w:p w14:paraId="3FC2C05B" w14:textId="77777777" w:rsidR="0006245C" w:rsidRPr="00272CC3" w:rsidRDefault="0006245C" w:rsidP="000624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30E55" w:rsidRPr="00272CC3" w14:paraId="6E708C0F" w14:textId="77777777" w:rsidTr="000D1B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</w:tcPr>
          <w:p w14:paraId="32342145" w14:textId="77777777" w:rsidR="00A30E55" w:rsidRPr="00272CC3" w:rsidRDefault="00A30E55" w:rsidP="00930BE0">
            <w:pPr>
              <w:rPr>
                <w:b w:val="0"/>
                <w:bCs w:val="0"/>
              </w:rPr>
            </w:pPr>
          </w:p>
        </w:tc>
        <w:tc>
          <w:tcPr>
            <w:tcW w:w="5040" w:type="dxa"/>
          </w:tcPr>
          <w:p w14:paraId="798BB451" w14:textId="77777777" w:rsidR="00A30E55" w:rsidRDefault="00A30E55" w:rsidP="0035257A">
            <w:pPr>
              <w:pStyle w:val="Bullets1"/>
              <w:numPr>
                <w:ilvl w:val="0"/>
                <w:numId w:val="0"/>
              </w:numPr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Sabam</w:t>
            </w:r>
            <w:proofErr w:type="spellEnd"/>
            <w:r>
              <w:t xml:space="preserve"> en Billijke vergoeding</w:t>
            </w:r>
            <w:r w:rsidR="0035257A">
              <w:t xml:space="preserve"> aanvragen</w:t>
            </w:r>
          </w:p>
          <w:p w14:paraId="14ED2C09" w14:textId="4CBD4CEF" w:rsidR="00C52BD0" w:rsidRDefault="00B56ED4" w:rsidP="0035257A">
            <w:pPr>
              <w:pStyle w:val="Bullets1"/>
              <w:numPr>
                <w:ilvl w:val="0"/>
                <w:numId w:val="0"/>
              </w:numPr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5" w:history="1">
              <w:r w:rsidR="00275A72" w:rsidRPr="005677F5">
                <w:rPr>
                  <w:rStyle w:val="Hyperlink"/>
                </w:rPr>
                <w:t>https://www.unisono.be/nl</w:t>
              </w:r>
            </w:hyperlink>
            <w:r w:rsidR="00275A72">
              <w:t xml:space="preserve"> </w:t>
            </w:r>
          </w:p>
        </w:tc>
        <w:tc>
          <w:tcPr>
            <w:tcW w:w="1620" w:type="dxa"/>
          </w:tcPr>
          <w:p w14:paraId="69BF122F" w14:textId="77777777" w:rsidR="00A30E55" w:rsidRPr="00272CC3" w:rsidRDefault="00A30E55" w:rsidP="00930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45" w:type="dxa"/>
          </w:tcPr>
          <w:p w14:paraId="622988C3" w14:textId="77777777" w:rsidR="00A30E55" w:rsidRPr="00272CC3" w:rsidRDefault="00A30E55" w:rsidP="00930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35257A" w:rsidRPr="00272CC3" w14:paraId="6D41226C" w14:textId="77777777" w:rsidTr="000D1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</w:tcPr>
          <w:p w14:paraId="2B7E59F8" w14:textId="77777777" w:rsidR="0035257A" w:rsidRPr="00272CC3" w:rsidRDefault="0035257A" w:rsidP="00930BE0">
            <w:pPr>
              <w:rPr>
                <w:b w:val="0"/>
                <w:bCs w:val="0"/>
              </w:rPr>
            </w:pPr>
          </w:p>
        </w:tc>
        <w:tc>
          <w:tcPr>
            <w:tcW w:w="5040" w:type="dxa"/>
          </w:tcPr>
          <w:p w14:paraId="308F3FF5" w14:textId="77777777" w:rsidR="0035257A" w:rsidRDefault="0035257A" w:rsidP="0035257A">
            <w:pPr>
              <w:pStyle w:val="Bullets1"/>
              <w:numPr>
                <w:ilvl w:val="0"/>
                <w:numId w:val="0"/>
              </w:numPr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Materiaallijst opmaken</w:t>
            </w:r>
          </w:p>
          <w:p w14:paraId="29FEB2CF" w14:textId="77777777" w:rsidR="0035257A" w:rsidRDefault="0035257A" w:rsidP="0035257A">
            <w:pPr>
              <w:pStyle w:val="Bullets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Wie voorziet wat</w:t>
            </w:r>
          </w:p>
          <w:p w14:paraId="4569546C" w14:textId="77777777" w:rsidR="0035257A" w:rsidRDefault="00D264A5" w:rsidP="0035257A">
            <w:pPr>
              <w:pStyle w:val="Bullets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Wie zorgt dat het materiaal terug op zijn plaats komt</w:t>
            </w:r>
          </w:p>
          <w:p w14:paraId="294E4215" w14:textId="41B9F275" w:rsidR="00F83BB7" w:rsidRDefault="00F83BB7" w:rsidP="0035257A">
            <w:pPr>
              <w:pStyle w:val="Bullets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Vergeet geen wisselgeld, bonnetjes, … </w:t>
            </w:r>
          </w:p>
        </w:tc>
        <w:tc>
          <w:tcPr>
            <w:tcW w:w="1620" w:type="dxa"/>
          </w:tcPr>
          <w:p w14:paraId="3A49E1F1" w14:textId="77777777" w:rsidR="0035257A" w:rsidRPr="00272CC3" w:rsidRDefault="0035257A" w:rsidP="00930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45" w:type="dxa"/>
          </w:tcPr>
          <w:p w14:paraId="3F6DAAE0" w14:textId="77777777" w:rsidR="0035257A" w:rsidRPr="00272CC3" w:rsidRDefault="0035257A" w:rsidP="00930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35257A" w:rsidRPr="00272CC3" w14:paraId="519BD7C7" w14:textId="77777777" w:rsidTr="000D1B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</w:tcPr>
          <w:p w14:paraId="5C742828" w14:textId="77777777" w:rsidR="0035257A" w:rsidRPr="00272CC3" w:rsidRDefault="0035257A" w:rsidP="00930BE0">
            <w:pPr>
              <w:rPr>
                <w:b w:val="0"/>
                <w:bCs w:val="0"/>
              </w:rPr>
            </w:pPr>
          </w:p>
        </w:tc>
        <w:tc>
          <w:tcPr>
            <w:tcW w:w="5040" w:type="dxa"/>
          </w:tcPr>
          <w:p w14:paraId="65E56476" w14:textId="2120FB8E" w:rsidR="0035257A" w:rsidRDefault="0035257A" w:rsidP="0035257A">
            <w:pPr>
              <w:pStyle w:val="Bullets1"/>
              <w:numPr>
                <w:ilvl w:val="0"/>
                <w:numId w:val="0"/>
              </w:numPr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Taakverdeling en helperslijst opmaken</w:t>
            </w:r>
          </w:p>
          <w:p w14:paraId="095F48F0" w14:textId="04383926" w:rsidR="00D264A5" w:rsidRDefault="00D264A5" w:rsidP="00D264A5">
            <w:pPr>
              <w:pStyle w:val="Bullets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Ga op zoek naar extra helpende handen indien nodig</w:t>
            </w:r>
          </w:p>
          <w:p w14:paraId="7E480790" w14:textId="2313974A" w:rsidR="0035257A" w:rsidRDefault="0035257A" w:rsidP="0035257A">
            <w:pPr>
              <w:pStyle w:val="Bullets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Opbouw</w:t>
            </w:r>
          </w:p>
          <w:p w14:paraId="45C5393F" w14:textId="13CD612E" w:rsidR="0035257A" w:rsidRDefault="0035257A" w:rsidP="0035257A">
            <w:pPr>
              <w:pStyle w:val="Bullets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Dag zelf</w:t>
            </w:r>
          </w:p>
          <w:p w14:paraId="07DDEA2D" w14:textId="23E4CE68" w:rsidR="008E64F8" w:rsidRDefault="008E64F8" w:rsidP="001C2328">
            <w:pPr>
              <w:pStyle w:val="Bullets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Algemene coördinatie (iemand met geen vaste taak maar is van alles op de hoogte)</w:t>
            </w:r>
          </w:p>
          <w:p w14:paraId="4915ED8A" w14:textId="04749752" w:rsidR="00CD36C6" w:rsidRDefault="001C2328" w:rsidP="001C2328">
            <w:pPr>
              <w:pStyle w:val="Bullets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Onthaal, inschrijvingen + briefing deelnemers</w:t>
            </w:r>
          </w:p>
          <w:p w14:paraId="33170DAB" w14:textId="43F1147E" w:rsidR="001C2328" w:rsidRDefault="001C2328" w:rsidP="001C2328">
            <w:pPr>
              <w:pStyle w:val="Bullets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Catering + omkadering</w:t>
            </w:r>
          </w:p>
          <w:p w14:paraId="12ABFD4B" w14:textId="3F4F8C87" w:rsidR="001C2328" w:rsidRDefault="001C2328" w:rsidP="001C2328">
            <w:pPr>
              <w:pStyle w:val="Bullets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Juryleden</w:t>
            </w:r>
          </w:p>
          <w:p w14:paraId="66D03EA1" w14:textId="52182C9E" w:rsidR="008E64F8" w:rsidRDefault="008E64F8" w:rsidP="008E64F8">
            <w:pPr>
              <w:pStyle w:val="Bullets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Prijsuitreiking</w:t>
            </w:r>
          </w:p>
          <w:p w14:paraId="6F3578F2" w14:textId="734D6BC0" w:rsidR="0035257A" w:rsidRDefault="0035257A" w:rsidP="0035257A">
            <w:pPr>
              <w:pStyle w:val="Bullets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afbraak</w:t>
            </w:r>
          </w:p>
        </w:tc>
        <w:tc>
          <w:tcPr>
            <w:tcW w:w="1620" w:type="dxa"/>
          </w:tcPr>
          <w:p w14:paraId="716DC3C3" w14:textId="77777777" w:rsidR="0035257A" w:rsidRPr="00272CC3" w:rsidRDefault="0035257A" w:rsidP="00930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45" w:type="dxa"/>
          </w:tcPr>
          <w:p w14:paraId="1AFC06C1" w14:textId="77777777" w:rsidR="0035257A" w:rsidRPr="00272CC3" w:rsidRDefault="0035257A" w:rsidP="00930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9B70B3" w:rsidRPr="00272CC3" w14:paraId="757A6EDD" w14:textId="77777777" w:rsidTr="000D1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</w:tcPr>
          <w:p w14:paraId="5447BF55" w14:textId="77777777" w:rsidR="009B70B3" w:rsidRPr="00272CC3" w:rsidRDefault="009B70B3" w:rsidP="00930BE0">
            <w:pPr>
              <w:rPr>
                <w:b w:val="0"/>
                <w:bCs w:val="0"/>
              </w:rPr>
            </w:pPr>
          </w:p>
        </w:tc>
        <w:tc>
          <w:tcPr>
            <w:tcW w:w="5040" w:type="dxa"/>
          </w:tcPr>
          <w:p w14:paraId="5F840687" w14:textId="54DE9E46" w:rsidR="009B70B3" w:rsidRDefault="009B70B3" w:rsidP="0035257A">
            <w:pPr>
              <w:pStyle w:val="Bullets1"/>
              <w:numPr>
                <w:ilvl w:val="0"/>
                <w:numId w:val="0"/>
              </w:numPr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Stel een wedstrijdreglement op indien nodig</w:t>
            </w:r>
          </w:p>
        </w:tc>
        <w:tc>
          <w:tcPr>
            <w:tcW w:w="1620" w:type="dxa"/>
          </w:tcPr>
          <w:p w14:paraId="66FB6366" w14:textId="77777777" w:rsidR="009B70B3" w:rsidRPr="00272CC3" w:rsidRDefault="009B70B3" w:rsidP="00930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45" w:type="dxa"/>
          </w:tcPr>
          <w:p w14:paraId="552131A5" w14:textId="77777777" w:rsidR="009B70B3" w:rsidRPr="00272CC3" w:rsidRDefault="009B70B3" w:rsidP="00930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p w14:paraId="2604E6E0" w14:textId="20D75992" w:rsidR="00B55B05" w:rsidRDefault="004A32FF" w:rsidP="00463B80">
      <w:pPr>
        <w:pStyle w:val="Kop1"/>
      </w:pPr>
      <w:bookmarkStart w:id="7" w:name="_Toc53496057"/>
      <w:r>
        <w:t>Uitvoering evenement</w:t>
      </w:r>
      <w:r w:rsidR="007031C6">
        <w:t xml:space="preserve"> (dag zelf)</w:t>
      </w:r>
      <w:bookmarkEnd w:id="7"/>
    </w:p>
    <w:p w14:paraId="0093F820" w14:textId="06CF7EB2" w:rsidR="007031C6" w:rsidRPr="007031C6" w:rsidRDefault="007031C6" w:rsidP="007031C6">
      <w:r>
        <w:t>Maak een planning op over het verloop van het evenement en wie dit coördineert</w:t>
      </w:r>
      <w:r w:rsidR="00E01189">
        <w:t xml:space="preserve">. </w:t>
      </w:r>
    </w:p>
    <w:tbl>
      <w:tblPr>
        <w:tblStyle w:val="Rastertabel4-Accent3"/>
        <w:tblW w:w="0" w:type="auto"/>
        <w:tblLook w:val="04A0" w:firstRow="1" w:lastRow="0" w:firstColumn="1" w:lastColumn="0" w:noHBand="0" w:noVBand="1"/>
      </w:tblPr>
      <w:tblGrid>
        <w:gridCol w:w="987"/>
        <w:gridCol w:w="1363"/>
        <w:gridCol w:w="5158"/>
        <w:gridCol w:w="1553"/>
      </w:tblGrid>
      <w:tr w:rsidR="007031C6" w:rsidRPr="004A48F1" w14:paraId="30711C32" w14:textId="77777777" w:rsidTr="000D1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dxa"/>
          </w:tcPr>
          <w:p w14:paraId="24D508B5" w14:textId="77777777" w:rsidR="007031C6" w:rsidRPr="004A48F1" w:rsidRDefault="007031C6" w:rsidP="000D1BA7">
            <w:bookmarkStart w:id="8" w:name="_Hlk51921712"/>
            <w:r>
              <w:t xml:space="preserve">Dag </w:t>
            </w:r>
          </w:p>
        </w:tc>
        <w:tc>
          <w:tcPr>
            <w:tcW w:w="1363" w:type="dxa"/>
          </w:tcPr>
          <w:p w14:paraId="1BBBC739" w14:textId="77777777" w:rsidR="007031C6" w:rsidRPr="004A48F1" w:rsidRDefault="007031C6" w:rsidP="000D1B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uur</w:t>
            </w:r>
          </w:p>
        </w:tc>
        <w:tc>
          <w:tcPr>
            <w:tcW w:w="5158" w:type="dxa"/>
          </w:tcPr>
          <w:p w14:paraId="0DD6836B" w14:textId="77777777" w:rsidR="007031C6" w:rsidRPr="004A48F1" w:rsidRDefault="007031C6" w:rsidP="000D1B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Wat</w:t>
            </w:r>
          </w:p>
        </w:tc>
        <w:tc>
          <w:tcPr>
            <w:tcW w:w="1553" w:type="dxa"/>
          </w:tcPr>
          <w:p w14:paraId="797C4BB3" w14:textId="77777777" w:rsidR="007031C6" w:rsidRPr="004A48F1" w:rsidRDefault="007031C6" w:rsidP="000D1B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Wie</w:t>
            </w:r>
          </w:p>
        </w:tc>
      </w:tr>
      <w:tr w:rsidR="007031C6" w:rsidRPr="000C0775" w14:paraId="1834BFF7" w14:textId="77777777" w:rsidTr="000D1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dxa"/>
          </w:tcPr>
          <w:p w14:paraId="7E5381E7" w14:textId="77777777" w:rsidR="007031C6" w:rsidRPr="000C0775" w:rsidRDefault="007031C6" w:rsidP="000D1BA7"/>
        </w:tc>
        <w:tc>
          <w:tcPr>
            <w:tcW w:w="1363" w:type="dxa"/>
          </w:tcPr>
          <w:p w14:paraId="64AB6FA8" w14:textId="77777777" w:rsidR="007031C6" w:rsidRPr="000C0775" w:rsidRDefault="007031C6" w:rsidP="000D1B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5158" w:type="dxa"/>
          </w:tcPr>
          <w:p w14:paraId="1FE759DF" w14:textId="77777777" w:rsidR="007031C6" w:rsidRPr="000C0775" w:rsidRDefault="007031C6" w:rsidP="000D1B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553" w:type="dxa"/>
          </w:tcPr>
          <w:p w14:paraId="096F91B0" w14:textId="77777777" w:rsidR="007031C6" w:rsidRPr="000C0775" w:rsidRDefault="007031C6" w:rsidP="000D1B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7031C6" w:rsidRPr="000C0775" w14:paraId="03265DB4" w14:textId="77777777" w:rsidTr="000D1B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dxa"/>
          </w:tcPr>
          <w:p w14:paraId="3AB534F5" w14:textId="77777777" w:rsidR="007031C6" w:rsidRPr="000C0775" w:rsidRDefault="007031C6" w:rsidP="000D1BA7"/>
        </w:tc>
        <w:tc>
          <w:tcPr>
            <w:tcW w:w="1363" w:type="dxa"/>
          </w:tcPr>
          <w:p w14:paraId="54BD66C1" w14:textId="77777777" w:rsidR="007031C6" w:rsidRPr="000C0775" w:rsidRDefault="007031C6" w:rsidP="000D1B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5158" w:type="dxa"/>
          </w:tcPr>
          <w:p w14:paraId="011BEC75" w14:textId="77777777" w:rsidR="007031C6" w:rsidRPr="000C0775" w:rsidRDefault="007031C6" w:rsidP="000D1B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553" w:type="dxa"/>
          </w:tcPr>
          <w:p w14:paraId="274AFF06" w14:textId="77777777" w:rsidR="007031C6" w:rsidRPr="000C0775" w:rsidRDefault="007031C6" w:rsidP="000D1B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bookmarkEnd w:id="8"/>
    </w:tbl>
    <w:p w14:paraId="71E57D2B" w14:textId="613C2983" w:rsidR="007031C6" w:rsidRDefault="007031C6" w:rsidP="007031C6"/>
    <w:p w14:paraId="49BAEFF3" w14:textId="6B6AD523" w:rsidR="00E01189" w:rsidRDefault="00E01189" w:rsidP="007031C6">
      <w:r>
        <w:t xml:space="preserve">Maak een lijstje op met kleine zaken die je makkelijk zou kunnen vergeten (kan eventueel per persoon). Typische voorbeelden zijn: wc papier, servetten, balpennen, </w:t>
      </w:r>
      <w:r w:rsidR="00A71088">
        <w:t>prijslijsten</w:t>
      </w:r>
    </w:p>
    <w:tbl>
      <w:tblPr>
        <w:tblStyle w:val="Rastertabel4-Accent3"/>
        <w:tblW w:w="5000" w:type="pct"/>
        <w:tblLook w:val="04A0" w:firstRow="1" w:lastRow="0" w:firstColumn="1" w:lastColumn="0" w:noHBand="0" w:noVBand="1"/>
      </w:tblPr>
      <w:tblGrid>
        <w:gridCol w:w="9061"/>
      </w:tblGrid>
      <w:tr w:rsidR="007031C6" w:rsidRPr="007E2078" w14:paraId="717669A1" w14:textId="77777777" w:rsidTr="000D1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0BFFDAB8" w14:textId="77777777" w:rsidR="007031C6" w:rsidRPr="007E2078" w:rsidRDefault="007031C6" w:rsidP="000D1BA7">
            <w:pPr>
              <w:rPr>
                <w:lang w:val="nl-NL"/>
              </w:rPr>
            </w:pPr>
            <w:r w:rsidRPr="67EE3CBB">
              <w:rPr>
                <w:lang w:val="nl-NL"/>
              </w:rPr>
              <w:t>Wat mee te nemen naar je initiatief?</w:t>
            </w:r>
          </w:p>
        </w:tc>
      </w:tr>
      <w:tr w:rsidR="007031C6" w:rsidRPr="000C0775" w14:paraId="53F27CD6" w14:textId="77777777" w:rsidTr="000D1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66BF4CCF" w14:textId="7988CBF8" w:rsidR="007031C6" w:rsidRPr="000C0775" w:rsidRDefault="00A71088" w:rsidP="000D1BA7">
            <w:pPr>
              <w:rPr>
                <w:b w:val="0"/>
                <w:bCs w:val="0"/>
                <w:lang w:val="nl-NL"/>
              </w:rPr>
            </w:pPr>
            <w:r>
              <w:rPr>
                <w:b w:val="0"/>
                <w:bCs w:val="0"/>
                <w:lang w:val="nl-NL"/>
              </w:rPr>
              <w:t>M</w:t>
            </w:r>
            <w:r w:rsidR="00057ABD">
              <w:rPr>
                <w:b w:val="0"/>
                <w:bCs w:val="0"/>
                <w:lang w:val="nl-NL"/>
              </w:rPr>
              <w:t>ateriaal voor de jury</w:t>
            </w:r>
          </w:p>
        </w:tc>
      </w:tr>
      <w:tr w:rsidR="007031C6" w:rsidRPr="000C0775" w14:paraId="191D771B" w14:textId="77777777" w:rsidTr="000D1B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18ABFD34" w14:textId="314ABCE9" w:rsidR="007031C6" w:rsidRPr="000C0775" w:rsidRDefault="00057ABD" w:rsidP="000D1BA7">
            <w:pPr>
              <w:rPr>
                <w:b w:val="0"/>
                <w:bCs w:val="0"/>
                <w:lang w:val="nl-NL"/>
              </w:rPr>
            </w:pPr>
            <w:r>
              <w:rPr>
                <w:b w:val="0"/>
                <w:bCs w:val="0"/>
                <w:lang w:val="nl-NL"/>
              </w:rPr>
              <w:t>EHBO-kit</w:t>
            </w:r>
          </w:p>
        </w:tc>
      </w:tr>
      <w:tr w:rsidR="007031C6" w:rsidRPr="000C0775" w14:paraId="2E1FF8B8" w14:textId="77777777" w:rsidTr="000D1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1A6EF7AA" w14:textId="3ACFD150" w:rsidR="007031C6" w:rsidRPr="000C0775" w:rsidRDefault="007031C6" w:rsidP="000D1BA7">
            <w:pPr>
              <w:rPr>
                <w:b w:val="0"/>
                <w:lang w:val="nl-NL"/>
              </w:rPr>
            </w:pPr>
          </w:p>
        </w:tc>
      </w:tr>
      <w:tr w:rsidR="007031C6" w:rsidRPr="000C0775" w14:paraId="509D2FEE" w14:textId="77777777" w:rsidTr="000D1B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1B957B05" w14:textId="77777777" w:rsidR="007031C6" w:rsidRPr="000C0775" w:rsidRDefault="007031C6" w:rsidP="000D1BA7">
            <w:pPr>
              <w:rPr>
                <w:b w:val="0"/>
                <w:lang w:val="nl-NL"/>
              </w:rPr>
            </w:pPr>
          </w:p>
        </w:tc>
      </w:tr>
    </w:tbl>
    <w:p w14:paraId="39449162" w14:textId="631CA1B9" w:rsidR="007031C6" w:rsidRDefault="007031C6" w:rsidP="007031C6"/>
    <w:p w14:paraId="5C75137E" w14:textId="5F0C52E9" w:rsidR="00E01189" w:rsidRDefault="00833698" w:rsidP="007031C6">
      <w:r>
        <w:t xml:space="preserve">Maak op voorhand een lijstje met wat je zeker moet melden aan de medewerkers. Zeker handig wanneer je samenwerkt met een bevriende vereniging, … goede afspraken maken goede vrienden. </w:t>
      </w:r>
    </w:p>
    <w:tbl>
      <w:tblPr>
        <w:tblStyle w:val="Rastertabel4-Accent3"/>
        <w:tblW w:w="5000" w:type="pct"/>
        <w:tblLook w:val="04A0" w:firstRow="1" w:lastRow="0" w:firstColumn="1" w:lastColumn="0" w:noHBand="0" w:noVBand="1"/>
      </w:tblPr>
      <w:tblGrid>
        <w:gridCol w:w="9061"/>
      </w:tblGrid>
      <w:tr w:rsidR="007031C6" w:rsidRPr="007E2078" w14:paraId="4C1B83F8" w14:textId="77777777" w:rsidTr="000D1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168A20DD" w14:textId="77777777" w:rsidR="007031C6" w:rsidRPr="007E2078" w:rsidRDefault="007031C6" w:rsidP="000D1BA7">
            <w:pPr>
              <w:rPr>
                <w:lang w:val="nl-NL"/>
              </w:rPr>
            </w:pPr>
            <w:r w:rsidRPr="67EE3CBB">
              <w:rPr>
                <w:lang w:val="nl-NL"/>
              </w:rPr>
              <w:t>Briefing medewerkers</w:t>
            </w:r>
          </w:p>
        </w:tc>
      </w:tr>
      <w:tr w:rsidR="007031C6" w14:paraId="36B15969" w14:textId="77777777" w:rsidTr="000D1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56A29816" w14:textId="0CC4B7C2" w:rsidR="007031C6" w:rsidRPr="00455135" w:rsidRDefault="00095450" w:rsidP="000D1BA7">
            <w:pPr>
              <w:rPr>
                <w:b w:val="0"/>
                <w:bCs w:val="0"/>
                <w:lang w:val="nl-NL"/>
              </w:rPr>
            </w:pPr>
            <w:r>
              <w:rPr>
                <w:b w:val="0"/>
                <w:bCs w:val="0"/>
                <w:lang w:val="nl-NL"/>
              </w:rPr>
              <w:t>Onthaal en inschrijvingen</w:t>
            </w:r>
            <w:r w:rsidR="005471A7">
              <w:rPr>
                <w:b w:val="0"/>
                <w:bCs w:val="0"/>
                <w:lang w:val="nl-NL"/>
              </w:rPr>
              <w:t xml:space="preserve"> + briefing deelnemers </w:t>
            </w:r>
          </w:p>
        </w:tc>
      </w:tr>
      <w:tr w:rsidR="007031C6" w14:paraId="7A0E128F" w14:textId="77777777" w:rsidTr="000D1BA7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4CBFEDAE" w14:textId="4DD028ED" w:rsidR="007031C6" w:rsidRPr="00455135" w:rsidRDefault="00095450" w:rsidP="000D1BA7">
            <w:pPr>
              <w:rPr>
                <w:b w:val="0"/>
                <w:bCs w:val="0"/>
                <w:lang w:val="nl-NL"/>
              </w:rPr>
            </w:pPr>
            <w:r>
              <w:rPr>
                <w:b w:val="0"/>
                <w:bCs w:val="0"/>
                <w:lang w:val="nl-NL"/>
              </w:rPr>
              <w:t>Catering</w:t>
            </w:r>
          </w:p>
        </w:tc>
      </w:tr>
      <w:tr w:rsidR="007031C6" w14:paraId="39F0F9E6" w14:textId="77777777" w:rsidTr="000D1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08EAFCCD" w14:textId="69B503C9" w:rsidR="007031C6" w:rsidRPr="00455135" w:rsidRDefault="00095450" w:rsidP="000D1BA7">
            <w:pPr>
              <w:rPr>
                <w:b w:val="0"/>
                <w:bCs w:val="0"/>
                <w:lang w:val="nl-NL"/>
              </w:rPr>
            </w:pPr>
            <w:r>
              <w:rPr>
                <w:b w:val="0"/>
                <w:bCs w:val="0"/>
                <w:lang w:val="nl-NL"/>
              </w:rPr>
              <w:t xml:space="preserve">Jury </w:t>
            </w:r>
          </w:p>
        </w:tc>
      </w:tr>
    </w:tbl>
    <w:p w14:paraId="5CE20976" w14:textId="605F2C8E" w:rsidR="004A32FF" w:rsidRDefault="004A32FF" w:rsidP="004A32FF"/>
    <w:p w14:paraId="3E3D2B10" w14:textId="77777777" w:rsidR="00095450" w:rsidRDefault="00095450" w:rsidP="004A32FF"/>
    <w:p w14:paraId="385B72BD" w14:textId="04A8D98B" w:rsidR="00833698" w:rsidRDefault="00211E25" w:rsidP="00833698">
      <w:pPr>
        <w:pStyle w:val="Kop1"/>
      </w:pPr>
      <w:bookmarkStart w:id="9" w:name="_Toc53496058"/>
      <w:r>
        <w:t>N</w:t>
      </w:r>
      <w:r w:rsidR="00833698">
        <w:t>a het evenement</w:t>
      </w:r>
      <w:bookmarkEnd w:id="9"/>
      <w:r w:rsidR="00833698">
        <w:t xml:space="preserve"> </w:t>
      </w:r>
    </w:p>
    <w:p w14:paraId="47990EF9" w14:textId="77777777" w:rsidR="00AC5ADF" w:rsidRPr="00AC5ADF" w:rsidRDefault="00AC5ADF" w:rsidP="00AC5ADF"/>
    <w:tbl>
      <w:tblPr>
        <w:tblStyle w:val="Rastertabel4-Accent3"/>
        <w:tblW w:w="9060" w:type="dxa"/>
        <w:tblLook w:val="04A0" w:firstRow="1" w:lastRow="0" w:firstColumn="1" w:lastColumn="0" w:noHBand="0" w:noVBand="1"/>
      </w:tblPr>
      <w:tblGrid>
        <w:gridCol w:w="6570"/>
        <w:gridCol w:w="1425"/>
        <w:gridCol w:w="1065"/>
      </w:tblGrid>
      <w:tr w:rsidR="00AC1C2C" w:rsidRPr="00AC1C2C" w14:paraId="68D4C6B9" w14:textId="77777777" w:rsidTr="000D1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0" w:type="dxa"/>
          </w:tcPr>
          <w:p w14:paraId="02F6DE4C" w14:textId="77777777" w:rsidR="00AC1C2C" w:rsidRPr="00AC1C2C" w:rsidRDefault="00AC1C2C" w:rsidP="00AC1C2C">
            <w:pPr>
              <w:rPr>
                <w:bCs w:val="0"/>
                <w:lang w:val="nl-NL"/>
              </w:rPr>
            </w:pPr>
          </w:p>
        </w:tc>
        <w:tc>
          <w:tcPr>
            <w:tcW w:w="1425" w:type="dxa"/>
          </w:tcPr>
          <w:p w14:paraId="53BAB478" w14:textId="77777777" w:rsidR="00AC1C2C" w:rsidRPr="00AC1C2C" w:rsidRDefault="00AC1C2C" w:rsidP="00AC1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Cs w:val="24"/>
                <w:lang w:val="nl-NL"/>
              </w:rPr>
            </w:pPr>
            <w:r w:rsidRPr="00AC1C2C">
              <w:rPr>
                <w:bCs w:val="0"/>
                <w:szCs w:val="24"/>
                <w:lang w:val="nl-NL"/>
              </w:rPr>
              <w:t>Wie</w:t>
            </w:r>
          </w:p>
        </w:tc>
        <w:tc>
          <w:tcPr>
            <w:tcW w:w="1065" w:type="dxa"/>
          </w:tcPr>
          <w:p w14:paraId="3CAA358A" w14:textId="77777777" w:rsidR="00AC1C2C" w:rsidRPr="00AC1C2C" w:rsidRDefault="00AC1C2C" w:rsidP="00AC1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Cs w:val="24"/>
                <w:lang w:val="nl-NL"/>
              </w:rPr>
            </w:pPr>
            <w:r w:rsidRPr="00AC1C2C">
              <w:rPr>
                <w:bCs w:val="0"/>
                <w:szCs w:val="24"/>
                <w:lang w:val="nl-NL"/>
              </w:rPr>
              <w:t>OK?</w:t>
            </w:r>
          </w:p>
        </w:tc>
      </w:tr>
      <w:tr w:rsidR="00AC1C2C" w:rsidRPr="00080195" w14:paraId="04330856" w14:textId="77777777" w:rsidTr="000D1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0" w:type="dxa"/>
          </w:tcPr>
          <w:p w14:paraId="45D88E02" w14:textId="7D3B7FD2" w:rsidR="00AC1C2C" w:rsidRDefault="00AC1C2C" w:rsidP="000D1BA7">
            <w:pPr>
              <w:rPr>
                <w:b w:val="0"/>
                <w:bCs w:val="0"/>
                <w:lang w:val="nl-NL"/>
              </w:rPr>
            </w:pPr>
            <w:r w:rsidRPr="00080195">
              <w:rPr>
                <w:lang w:val="nl-NL"/>
              </w:rPr>
              <w:t xml:space="preserve">Evaluatie </w:t>
            </w:r>
          </w:p>
          <w:p w14:paraId="6EA3A18F" w14:textId="62A80933" w:rsidR="00080195" w:rsidRPr="00080195" w:rsidRDefault="00080195" w:rsidP="00080195">
            <w:pPr>
              <w:pStyle w:val="Bullets1"/>
              <w:rPr>
                <w:b w:val="0"/>
                <w:bCs w:val="0"/>
                <w:lang w:val="nl-NL"/>
              </w:rPr>
            </w:pPr>
            <w:r>
              <w:rPr>
                <w:b w:val="0"/>
                <w:bCs w:val="0"/>
                <w:lang w:val="nl-NL"/>
              </w:rPr>
              <w:t>Wordt er een evaluatie uitgestuurd naar deelnemers en aanwezigen</w:t>
            </w:r>
            <w:r w:rsidR="009B06B1">
              <w:rPr>
                <w:b w:val="0"/>
                <w:bCs w:val="0"/>
                <w:lang w:val="nl-NL"/>
              </w:rPr>
              <w:t>?</w:t>
            </w:r>
          </w:p>
          <w:p w14:paraId="7283AB32" w14:textId="77777777" w:rsidR="00AC1C2C" w:rsidRPr="001505A7" w:rsidRDefault="00080195" w:rsidP="000D1BA7">
            <w:pPr>
              <w:pStyle w:val="Bullets1"/>
              <w:rPr>
                <w:b w:val="0"/>
                <w:bCs w:val="0"/>
                <w:lang w:val="nl-NL"/>
              </w:rPr>
            </w:pPr>
            <w:r>
              <w:rPr>
                <w:b w:val="0"/>
                <w:bCs w:val="0"/>
                <w:lang w:val="nl-NL"/>
              </w:rPr>
              <w:lastRenderedPageBreak/>
              <w:t xml:space="preserve">Evaluatie met de organisatie: wat ging goed? Wat kan beter? </w:t>
            </w:r>
          </w:p>
          <w:p w14:paraId="1FCCC4A9" w14:textId="5EC278F6" w:rsidR="001505A7" w:rsidRPr="00080195" w:rsidRDefault="001505A7" w:rsidP="000D1BA7">
            <w:pPr>
              <w:pStyle w:val="Bullets1"/>
              <w:rPr>
                <w:b w:val="0"/>
                <w:bCs w:val="0"/>
                <w:lang w:val="nl-NL"/>
              </w:rPr>
            </w:pPr>
            <w:r>
              <w:rPr>
                <w:b w:val="0"/>
                <w:bCs w:val="0"/>
                <w:lang w:val="nl-NL"/>
              </w:rPr>
              <w:t>Bedanking helpende handen</w:t>
            </w:r>
          </w:p>
        </w:tc>
        <w:tc>
          <w:tcPr>
            <w:tcW w:w="1425" w:type="dxa"/>
          </w:tcPr>
          <w:p w14:paraId="0DA14A62" w14:textId="77777777" w:rsidR="00AC1C2C" w:rsidRPr="00080195" w:rsidRDefault="00AC1C2C" w:rsidP="000D1B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nl-NL"/>
              </w:rPr>
            </w:pPr>
          </w:p>
        </w:tc>
        <w:tc>
          <w:tcPr>
            <w:tcW w:w="1065" w:type="dxa"/>
          </w:tcPr>
          <w:p w14:paraId="7FAF53E9" w14:textId="77777777" w:rsidR="00AC1C2C" w:rsidRPr="00080195" w:rsidRDefault="00AC1C2C" w:rsidP="000D1B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nl-NL"/>
              </w:rPr>
            </w:pPr>
          </w:p>
        </w:tc>
      </w:tr>
      <w:tr w:rsidR="00AC1C2C" w:rsidRPr="00455135" w14:paraId="500957FF" w14:textId="77777777" w:rsidTr="000D1B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0" w:type="dxa"/>
          </w:tcPr>
          <w:p w14:paraId="34D373EE" w14:textId="28BA608A" w:rsidR="00AC1C2C" w:rsidRPr="00455135" w:rsidRDefault="00AC1C2C" w:rsidP="000D1BA7">
            <w:pPr>
              <w:rPr>
                <w:b w:val="0"/>
                <w:bCs w:val="0"/>
                <w:lang w:val="nl-NL"/>
              </w:rPr>
            </w:pPr>
            <w:r w:rsidRPr="67EE3CBB">
              <w:rPr>
                <w:b w:val="0"/>
                <w:bCs w:val="0"/>
                <w:lang w:val="nl-NL"/>
              </w:rPr>
              <w:t>Facturen opvragen</w:t>
            </w:r>
            <w:r w:rsidR="00080195">
              <w:rPr>
                <w:b w:val="0"/>
                <w:bCs w:val="0"/>
                <w:lang w:val="nl-NL"/>
              </w:rPr>
              <w:t xml:space="preserve"> </w:t>
            </w:r>
          </w:p>
        </w:tc>
        <w:tc>
          <w:tcPr>
            <w:tcW w:w="1425" w:type="dxa"/>
          </w:tcPr>
          <w:p w14:paraId="2F133D24" w14:textId="77777777" w:rsidR="00AC1C2C" w:rsidRPr="00455135" w:rsidRDefault="00AC1C2C" w:rsidP="000D1B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l-NL"/>
              </w:rPr>
            </w:pPr>
          </w:p>
        </w:tc>
        <w:tc>
          <w:tcPr>
            <w:tcW w:w="1065" w:type="dxa"/>
          </w:tcPr>
          <w:p w14:paraId="101D5317" w14:textId="77777777" w:rsidR="00AC1C2C" w:rsidRDefault="00AC1C2C" w:rsidP="000D1B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l-NL"/>
              </w:rPr>
            </w:pPr>
          </w:p>
        </w:tc>
      </w:tr>
      <w:tr w:rsidR="00AC1C2C" w:rsidRPr="00455135" w14:paraId="0E931593" w14:textId="77777777" w:rsidTr="000D1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0" w:type="dxa"/>
          </w:tcPr>
          <w:p w14:paraId="1181A5C9" w14:textId="77777777" w:rsidR="00AC1C2C" w:rsidRPr="00455135" w:rsidRDefault="00AC1C2C" w:rsidP="000D1BA7">
            <w:pPr>
              <w:rPr>
                <w:b w:val="0"/>
                <w:bCs w:val="0"/>
                <w:lang w:val="nl-NL"/>
              </w:rPr>
            </w:pPr>
            <w:r w:rsidRPr="67EE3CBB">
              <w:rPr>
                <w:b w:val="0"/>
                <w:bCs w:val="0"/>
                <w:lang w:val="nl-NL"/>
              </w:rPr>
              <w:t>Balans makken</w:t>
            </w:r>
          </w:p>
        </w:tc>
        <w:tc>
          <w:tcPr>
            <w:tcW w:w="1425" w:type="dxa"/>
          </w:tcPr>
          <w:p w14:paraId="35C1C2D2" w14:textId="77777777" w:rsidR="00AC1C2C" w:rsidRPr="00455135" w:rsidRDefault="00AC1C2C" w:rsidP="000D1B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nl-NL"/>
              </w:rPr>
            </w:pPr>
          </w:p>
        </w:tc>
        <w:tc>
          <w:tcPr>
            <w:tcW w:w="1065" w:type="dxa"/>
          </w:tcPr>
          <w:p w14:paraId="655BD1F8" w14:textId="77777777" w:rsidR="00AC1C2C" w:rsidRDefault="00AC1C2C" w:rsidP="000D1B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nl-NL"/>
              </w:rPr>
            </w:pPr>
          </w:p>
        </w:tc>
      </w:tr>
      <w:tr w:rsidR="00AC1C2C" w:rsidRPr="00455135" w14:paraId="69E96805" w14:textId="77777777" w:rsidTr="000D1B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0" w:type="dxa"/>
          </w:tcPr>
          <w:p w14:paraId="489E3116" w14:textId="014DD619" w:rsidR="00AC1C2C" w:rsidRPr="00455135" w:rsidRDefault="00AC1C2C" w:rsidP="000D1BA7">
            <w:pPr>
              <w:rPr>
                <w:b w:val="0"/>
                <w:bCs w:val="0"/>
                <w:lang w:val="nl-NL"/>
              </w:rPr>
            </w:pPr>
            <w:r w:rsidRPr="5A780D23">
              <w:rPr>
                <w:b w:val="0"/>
                <w:bCs w:val="0"/>
                <w:lang w:val="nl-NL"/>
              </w:rPr>
              <w:t xml:space="preserve">Zijn er belangrijke/leuke zaken die we </w:t>
            </w:r>
            <w:r w:rsidR="00AC5ADF">
              <w:rPr>
                <w:b w:val="0"/>
                <w:bCs w:val="0"/>
                <w:lang w:val="nl-NL"/>
              </w:rPr>
              <w:t xml:space="preserve">kunnen delen met andere gewesten? </w:t>
            </w:r>
          </w:p>
        </w:tc>
        <w:tc>
          <w:tcPr>
            <w:tcW w:w="1425" w:type="dxa"/>
          </w:tcPr>
          <w:p w14:paraId="77CDFE98" w14:textId="77777777" w:rsidR="00AC1C2C" w:rsidRPr="00455135" w:rsidRDefault="00AC1C2C" w:rsidP="000D1B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l-NL"/>
              </w:rPr>
            </w:pPr>
          </w:p>
        </w:tc>
        <w:tc>
          <w:tcPr>
            <w:tcW w:w="1065" w:type="dxa"/>
          </w:tcPr>
          <w:p w14:paraId="34ACF2BF" w14:textId="77777777" w:rsidR="00AC1C2C" w:rsidRDefault="00AC1C2C" w:rsidP="000D1B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l-NL"/>
              </w:rPr>
            </w:pPr>
          </w:p>
        </w:tc>
      </w:tr>
      <w:tr w:rsidR="00AC1C2C" w:rsidRPr="00455135" w14:paraId="1B407EAB" w14:textId="77777777" w:rsidTr="000D1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0" w:type="dxa"/>
          </w:tcPr>
          <w:p w14:paraId="3A487177" w14:textId="77777777" w:rsidR="00AC1C2C" w:rsidRPr="00455135" w:rsidRDefault="00AC1C2C" w:rsidP="000D1BA7">
            <w:pPr>
              <w:rPr>
                <w:b w:val="0"/>
                <w:bCs w:val="0"/>
                <w:lang w:val="nl-NL"/>
              </w:rPr>
            </w:pPr>
            <w:r w:rsidRPr="67EE3CBB">
              <w:rPr>
                <w:b w:val="0"/>
                <w:bCs w:val="0"/>
                <w:lang w:val="nl-NL"/>
              </w:rPr>
              <w:t>Na elk initiatief updaten we het draaiboek</w:t>
            </w:r>
          </w:p>
        </w:tc>
        <w:tc>
          <w:tcPr>
            <w:tcW w:w="1425" w:type="dxa"/>
          </w:tcPr>
          <w:p w14:paraId="0835C06B" w14:textId="77777777" w:rsidR="00AC1C2C" w:rsidRPr="00455135" w:rsidRDefault="00AC1C2C" w:rsidP="000D1B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nl-NL"/>
              </w:rPr>
            </w:pPr>
          </w:p>
        </w:tc>
        <w:tc>
          <w:tcPr>
            <w:tcW w:w="1065" w:type="dxa"/>
          </w:tcPr>
          <w:p w14:paraId="112388B7" w14:textId="77777777" w:rsidR="00AC1C2C" w:rsidRDefault="00AC1C2C" w:rsidP="000D1B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nl-NL"/>
              </w:rPr>
            </w:pPr>
          </w:p>
        </w:tc>
      </w:tr>
      <w:tr w:rsidR="00AC1C2C" w:rsidRPr="00455135" w14:paraId="07EF566D" w14:textId="77777777" w:rsidTr="000D1B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0" w:type="dxa"/>
          </w:tcPr>
          <w:p w14:paraId="2E8EE2CC" w14:textId="59C083DB" w:rsidR="00AC1C2C" w:rsidRPr="00AC5ADF" w:rsidRDefault="00AC1C2C" w:rsidP="00AC5ADF">
            <w:pPr>
              <w:rPr>
                <w:b w:val="0"/>
                <w:bCs w:val="0"/>
                <w:lang w:val="nl-NL"/>
              </w:rPr>
            </w:pPr>
            <w:r w:rsidRPr="67EE3CBB">
              <w:rPr>
                <w:b w:val="0"/>
                <w:bCs w:val="0"/>
                <w:lang w:val="nl-NL"/>
              </w:rPr>
              <w:t>Verspreiden van fotomateriaal (Facebook, fotoserver, + link naar fotoregels toevoegen)</w:t>
            </w:r>
          </w:p>
        </w:tc>
        <w:tc>
          <w:tcPr>
            <w:tcW w:w="1425" w:type="dxa"/>
          </w:tcPr>
          <w:p w14:paraId="3A9F723E" w14:textId="77777777" w:rsidR="00AC1C2C" w:rsidRPr="00455135" w:rsidRDefault="00AC1C2C" w:rsidP="000D1B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l-NL"/>
              </w:rPr>
            </w:pPr>
          </w:p>
        </w:tc>
        <w:tc>
          <w:tcPr>
            <w:tcW w:w="1065" w:type="dxa"/>
          </w:tcPr>
          <w:p w14:paraId="11EE8EF7" w14:textId="77777777" w:rsidR="00AC1C2C" w:rsidRDefault="00AC1C2C" w:rsidP="000D1B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l-NL"/>
              </w:rPr>
            </w:pPr>
          </w:p>
        </w:tc>
      </w:tr>
    </w:tbl>
    <w:p w14:paraId="19043EC4" w14:textId="55E040BF" w:rsidR="0006245C" w:rsidRDefault="0006245C" w:rsidP="0006245C"/>
    <w:p w14:paraId="5A49B1E1" w14:textId="6927E2DF" w:rsidR="004333BA" w:rsidRDefault="00D51356" w:rsidP="004333BA">
      <w:pPr>
        <w:pStyle w:val="Kop1"/>
      </w:pPr>
      <w:bookmarkStart w:id="10" w:name="_Toc53496059"/>
      <w:r>
        <w:t>Belangrijke info</w:t>
      </w:r>
      <w:bookmarkEnd w:id="10"/>
    </w:p>
    <w:p w14:paraId="3A377F72" w14:textId="2136B645" w:rsidR="00A67643" w:rsidRDefault="00A67643" w:rsidP="00A67643">
      <w:r>
        <w:t xml:space="preserve">Op de website van Groene Kring vind je op de pagina’s ‘handig als organisator’, ‘voor je communicatie’ en </w:t>
      </w:r>
      <w:r w:rsidR="002F7E32">
        <w:t xml:space="preserve">‘verzekering’ heel wat documenten, tips en tricks en contactpersonen die je kunnen ondersteunen bij de organisatie van jouw evenement. </w:t>
      </w:r>
    </w:p>
    <w:p w14:paraId="54D7C20F" w14:textId="1D7FF182" w:rsidR="002F7E32" w:rsidRDefault="00B56ED4" w:rsidP="00A67643">
      <w:hyperlink r:id="rId26" w:history="1">
        <w:r w:rsidR="0000199A" w:rsidRPr="00F818A3">
          <w:rPr>
            <w:rStyle w:val="Hyperlink"/>
          </w:rPr>
          <w:t>https://www.groenekring.be/beweging/kernlid/handig-als-organisator</w:t>
        </w:r>
      </w:hyperlink>
      <w:r w:rsidR="0000199A">
        <w:t xml:space="preserve"> </w:t>
      </w:r>
    </w:p>
    <w:p w14:paraId="49691A20" w14:textId="484424DC" w:rsidR="00AA734E" w:rsidRDefault="00A772A8" w:rsidP="00A67643">
      <w:r>
        <w:t>Op de pagina ‘handig als organisator’ vindt je onder meer</w:t>
      </w:r>
      <w:r w:rsidR="00AA734E">
        <w:t>:</w:t>
      </w:r>
      <w:r>
        <w:t xml:space="preserve"> </w:t>
      </w:r>
    </w:p>
    <w:p w14:paraId="46115B36" w14:textId="6E20812F" w:rsidR="00AA734E" w:rsidRDefault="0095229F" w:rsidP="00AA734E">
      <w:pPr>
        <w:pStyle w:val="Bullets1"/>
      </w:pPr>
      <w:r>
        <w:t>E</w:t>
      </w:r>
      <w:r w:rsidR="00A772A8">
        <w:t>en sjabloon voor een kasboek van een activiteit</w:t>
      </w:r>
    </w:p>
    <w:p w14:paraId="692B5818" w14:textId="1F4E0E5B" w:rsidR="00AA734E" w:rsidRDefault="0095229F" w:rsidP="00AA734E">
      <w:pPr>
        <w:pStyle w:val="Bullets1"/>
      </w:pPr>
      <w:r>
        <w:t>E</w:t>
      </w:r>
      <w:r w:rsidR="00A772A8">
        <w:t>en voorbeeld sponsorattest</w:t>
      </w:r>
    </w:p>
    <w:p w14:paraId="6933633B" w14:textId="03DECC64" w:rsidR="00AA734E" w:rsidRDefault="0095229F" w:rsidP="00AA734E">
      <w:pPr>
        <w:pStyle w:val="Bullets1"/>
      </w:pPr>
      <w:r>
        <w:t>D</w:t>
      </w:r>
      <w:r w:rsidR="003154B3">
        <w:t xml:space="preserve">e link naar waar je </w:t>
      </w:r>
      <w:proofErr w:type="spellStart"/>
      <w:r w:rsidR="003154B3">
        <w:t>Sabam</w:t>
      </w:r>
      <w:proofErr w:type="spellEnd"/>
      <w:r w:rsidR="003154B3">
        <w:t xml:space="preserve"> moet aanvragen</w:t>
      </w:r>
    </w:p>
    <w:p w14:paraId="5060CCC9" w14:textId="4D705078" w:rsidR="0000199A" w:rsidRDefault="0095229F" w:rsidP="00AA734E">
      <w:pPr>
        <w:pStyle w:val="Bullets1"/>
      </w:pPr>
      <w:r>
        <w:t>D</w:t>
      </w:r>
      <w:r w:rsidR="003154B3">
        <w:t>ocumenten rond foto’s en privacy</w:t>
      </w:r>
    </w:p>
    <w:p w14:paraId="5D740DD9" w14:textId="77777777" w:rsidR="00AA734E" w:rsidRDefault="00AA734E" w:rsidP="00AA734E">
      <w:pPr>
        <w:pStyle w:val="Bullets1"/>
        <w:numPr>
          <w:ilvl w:val="0"/>
          <w:numId w:val="0"/>
        </w:numPr>
        <w:ind w:left="357"/>
      </w:pPr>
    </w:p>
    <w:p w14:paraId="1933FC48" w14:textId="4AF4BCCB" w:rsidR="00A72F02" w:rsidRDefault="00B56ED4" w:rsidP="00A67643">
      <w:hyperlink r:id="rId27" w:history="1">
        <w:r w:rsidR="00AA734E" w:rsidRPr="00F818A3">
          <w:rPr>
            <w:rStyle w:val="Hyperlink"/>
          </w:rPr>
          <w:t>https://www.groenekring.be/beweging/kernlid/voor-je-communicatie</w:t>
        </w:r>
      </w:hyperlink>
    </w:p>
    <w:p w14:paraId="1514A831" w14:textId="2E81EBAE" w:rsidR="00AA734E" w:rsidRDefault="00AA734E" w:rsidP="00A67643">
      <w:r>
        <w:t>Op de pagina ‘voor je communicatie’ vindt je onder meer:</w:t>
      </w:r>
    </w:p>
    <w:p w14:paraId="493B35B9" w14:textId="4A041187" w:rsidR="00AA734E" w:rsidRDefault="000204AC" w:rsidP="00AA734E">
      <w:pPr>
        <w:pStyle w:val="Bullets1"/>
      </w:pPr>
      <w:r>
        <w:t>Tips en tricks rond communicatie en imago</w:t>
      </w:r>
    </w:p>
    <w:p w14:paraId="4CF27A24" w14:textId="307F65EB" w:rsidR="000204AC" w:rsidRDefault="000204AC" w:rsidP="00AA734E">
      <w:pPr>
        <w:pStyle w:val="Bullets1"/>
      </w:pPr>
      <w:r>
        <w:t>Tips en tricks: Hoe slim communiceren: wie is je doelgroep en wat wil je vertellen?</w:t>
      </w:r>
    </w:p>
    <w:p w14:paraId="2275A4FD" w14:textId="4393C300" w:rsidR="000204AC" w:rsidRDefault="000204AC" w:rsidP="00AA734E">
      <w:pPr>
        <w:pStyle w:val="Bullets1"/>
      </w:pPr>
      <w:r>
        <w:t>Het huisstijlhandboek van Groene Kring</w:t>
      </w:r>
    </w:p>
    <w:p w14:paraId="16ACBB08" w14:textId="7F727B51" w:rsidR="000204AC" w:rsidRDefault="0095229F" w:rsidP="00AA734E">
      <w:pPr>
        <w:pStyle w:val="Bullets1"/>
      </w:pPr>
      <w:r>
        <w:t>De gewestlogo’s</w:t>
      </w:r>
    </w:p>
    <w:p w14:paraId="65F1C729" w14:textId="628726A0" w:rsidR="0095229F" w:rsidRDefault="0095229F" w:rsidP="00AA734E">
      <w:pPr>
        <w:pStyle w:val="Bullets1"/>
      </w:pPr>
      <w:r>
        <w:t xml:space="preserve">Sjabloon voor een persbericht </w:t>
      </w:r>
    </w:p>
    <w:p w14:paraId="2111C01E" w14:textId="75EE078E" w:rsidR="00884152" w:rsidRDefault="0095229F" w:rsidP="00592E0C">
      <w:pPr>
        <w:pStyle w:val="Bullets1"/>
      </w:pPr>
      <w:r>
        <w:t xml:space="preserve">… </w:t>
      </w:r>
    </w:p>
    <w:p w14:paraId="5045153C" w14:textId="03C2B819" w:rsidR="00884152" w:rsidRDefault="003F73D3" w:rsidP="003F73D3">
      <w:pPr>
        <w:pStyle w:val="Kop1"/>
      </w:pPr>
      <w:bookmarkStart w:id="11" w:name="_Toc53496060"/>
      <w:r>
        <w:lastRenderedPageBreak/>
        <w:t>Inspiratie</w:t>
      </w:r>
      <w:bookmarkEnd w:id="11"/>
    </w:p>
    <w:p w14:paraId="601D45C3" w14:textId="6E8E51D0" w:rsidR="003F73D3" w:rsidRDefault="009C3AC0" w:rsidP="003F73D3">
      <w:r w:rsidRPr="009C3AC0">
        <w:rPr>
          <w:noProof/>
        </w:rPr>
        <w:drawing>
          <wp:inline distT="0" distB="0" distL="0" distR="0" wp14:anchorId="310797C6" wp14:editId="1F6BB5BB">
            <wp:extent cx="3198637" cy="2400300"/>
            <wp:effectExtent l="0" t="0" r="190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00833" cy="240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59A69" w14:textId="7E63A5C7" w:rsidR="009C3AC0" w:rsidRDefault="009C3AC0" w:rsidP="003F73D3"/>
    <w:p w14:paraId="4FDBB509" w14:textId="3D912826" w:rsidR="009C3AC0" w:rsidRDefault="00F90C08" w:rsidP="003F73D3">
      <w:r w:rsidRPr="00F90C08">
        <w:rPr>
          <w:noProof/>
        </w:rPr>
        <w:drawing>
          <wp:inline distT="0" distB="0" distL="0" distR="0" wp14:anchorId="6142086A" wp14:editId="4A9A815B">
            <wp:extent cx="2924468" cy="2194560"/>
            <wp:effectExtent l="0" t="0" r="952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26572" cy="219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E04E3" w14:textId="5081CDE1" w:rsidR="00101A3D" w:rsidRDefault="00101A3D" w:rsidP="003F73D3"/>
    <w:p w14:paraId="1EC3FFB7" w14:textId="160C0063" w:rsidR="00101A3D" w:rsidRDefault="00101A3D" w:rsidP="003F73D3">
      <w:r>
        <w:rPr>
          <w:noProof/>
        </w:rPr>
        <w:drawing>
          <wp:inline distT="0" distB="0" distL="0" distR="0" wp14:anchorId="21FC8E02" wp14:editId="14676D22">
            <wp:extent cx="3070434" cy="1935480"/>
            <wp:effectExtent l="0" t="0" r="0" b="762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73458" cy="193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786BE" w14:textId="1F39B1AC" w:rsidR="00101A3D" w:rsidRDefault="00101A3D" w:rsidP="003F73D3"/>
    <w:p w14:paraId="0361C5FD" w14:textId="466693CB" w:rsidR="00101A3D" w:rsidRDefault="0095195C" w:rsidP="003F73D3">
      <w:r w:rsidRPr="0095195C">
        <w:rPr>
          <w:noProof/>
        </w:rPr>
        <w:lastRenderedPageBreak/>
        <w:drawing>
          <wp:inline distT="0" distB="0" distL="0" distR="0" wp14:anchorId="389152FD" wp14:editId="53C470D1">
            <wp:extent cx="3070225" cy="2011165"/>
            <wp:effectExtent l="0" t="0" r="0" b="825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75423" cy="201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0B161" w14:textId="00FBD783" w:rsidR="0095195C" w:rsidRDefault="0095195C" w:rsidP="003F73D3"/>
    <w:p w14:paraId="588766C6" w14:textId="2AD8E323" w:rsidR="0095195C" w:rsidRDefault="00F91236" w:rsidP="003F73D3">
      <w:r w:rsidRPr="00F91236">
        <w:rPr>
          <w:noProof/>
        </w:rPr>
        <w:drawing>
          <wp:inline distT="0" distB="0" distL="0" distR="0" wp14:anchorId="439BFBA6" wp14:editId="0C610091">
            <wp:extent cx="3239254" cy="2430780"/>
            <wp:effectExtent l="0" t="0" r="0" b="762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41595" cy="243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E7BC5" w14:textId="1D7443D8" w:rsidR="00FD47B2" w:rsidRDefault="00FD47B2" w:rsidP="003F73D3"/>
    <w:p w14:paraId="105B8A37" w14:textId="6807D318" w:rsidR="00FD47B2" w:rsidRDefault="00FD47B2" w:rsidP="003F73D3">
      <w:r w:rsidRPr="00FD47B2">
        <w:rPr>
          <w:noProof/>
        </w:rPr>
        <w:drawing>
          <wp:inline distT="0" distB="0" distL="0" distR="0" wp14:anchorId="72847615" wp14:editId="5CC0B5B5">
            <wp:extent cx="3307080" cy="2480219"/>
            <wp:effectExtent l="0" t="0" r="762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14010" cy="248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A209B" w14:textId="1E688866" w:rsidR="00FD47B2" w:rsidRDefault="003E247D" w:rsidP="003F73D3">
      <w:r w:rsidRPr="003E247D">
        <w:rPr>
          <w:noProof/>
        </w:rPr>
        <w:lastRenderedPageBreak/>
        <w:drawing>
          <wp:inline distT="0" distB="0" distL="0" distR="0" wp14:anchorId="6AFD15C0" wp14:editId="4FF8FF57">
            <wp:extent cx="3970020" cy="2639969"/>
            <wp:effectExtent l="0" t="0" r="0" b="825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75019" cy="264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568BA" w14:textId="59DBFD9C" w:rsidR="003E247D" w:rsidRDefault="003E247D" w:rsidP="003F73D3"/>
    <w:p w14:paraId="679D3664" w14:textId="67FC0667" w:rsidR="003E247D" w:rsidRPr="003F73D3" w:rsidRDefault="00476927" w:rsidP="003F73D3">
      <w:r w:rsidRPr="00476927">
        <w:rPr>
          <w:noProof/>
        </w:rPr>
        <w:drawing>
          <wp:inline distT="0" distB="0" distL="0" distR="0" wp14:anchorId="4A8E95FA" wp14:editId="2C30C0A7">
            <wp:extent cx="3710172" cy="2781300"/>
            <wp:effectExtent l="0" t="0" r="508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14528" cy="278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247D" w:rsidRPr="003F73D3" w:rsidSect="00530106">
      <w:footerReference w:type="default" r:id="rId36"/>
      <w:headerReference w:type="first" r:id="rId37"/>
      <w:pgSz w:w="11907" w:h="16840" w:code="9"/>
      <w:pgMar w:top="1418" w:right="1418" w:bottom="1418" w:left="1418" w:header="0" w:footer="73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E360D3" w14:textId="77777777" w:rsidR="001100AA" w:rsidRDefault="001100AA">
      <w:r>
        <w:separator/>
      </w:r>
    </w:p>
    <w:p w14:paraId="6A0667ED" w14:textId="77777777" w:rsidR="001100AA" w:rsidRDefault="001100AA"/>
  </w:endnote>
  <w:endnote w:type="continuationSeparator" w:id="0">
    <w:p w14:paraId="7CD32326" w14:textId="77777777" w:rsidR="001100AA" w:rsidRDefault="001100AA">
      <w:r>
        <w:continuationSeparator/>
      </w:r>
    </w:p>
    <w:p w14:paraId="4AF859B9" w14:textId="77777777" w:rsidR="001100AA" w:rsidRDefault="001100AA"/>
  </w:endnote>
  <w:endnote w:type="continuationNotice" w:id="1">
    <w:p w14:paraId="1AC9F79F" w14:textId="77777777" w:rsidR="001100AA" w:rsidRDefault="001100AA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610383" w14:textId="77777777" w:rsidR="00AF4EA6" w:rsidRPr="00AF4EA6" w:rsidRDefault="00AF4EA6" w:rsidP="00AF4EA6">
    <w:pPr>
      <w:overflowPunct/>
      <w:autoSpaceDE/>
      <w:autoSpaceDN/>
      <w:adjustRightInd/>
      <w:spacing w:after="0"/>
      <w:ind w:right="360"/>
      <w:textAlignment w:val="auto"/>
      <w:rPr>
        <w:szCs w:val="24"/>
        <w:lang w:val="nl-NL"/>
      </w:rPr>
    </w:pPr>
    <w:r w:rsidRPr="00AF4EA6">
      <w:rPr>
        <w:noProof/>
        <w:sz w:val="18"/>
        <w:szCs w:val="24"/>
        <w:lang w:eastAsia="nl-BE"/>
      </w:rPr>
      <w:drawing>
        <wp:anchor distT="0" distB="0" distL="114935" distR="114935" simplePos="0" relativeHeight="251658240" behindDoc="0" locked="0" layoutInCell="1" allowOverlap="0" wp14:anchorId="643777F9" wp14:editId="3F02649F">
          <wp:simplePos x="0" y="0"/>
          <wp:positionH relativeFrom="column">
            <wp:posOffset>-17145</wp:posOffset>
          </wp:positionH>
          <wp:positionV relativeFrom="page">
            <wp:posOffset>9942830</wp:posOffset>
          </wp:positionV>
          <wp:extent cx="842645" cy="351155"/>
          <wp:effectExtent l="0" t="0" r="0" b="0"/>
          <wp:wrapTight wrapText="bothSides">
            <wp:wrapPolygon edited="0">
              <wp:start x="0" y="0"/>
              <wp:lineTo x="0" y="19920"/>
              <wp:lineTo x="20998" y="19920"/>
              <wp:lineTo x="20998" y="0"/>
              <wp:lineTo x="0" y="0"/>
            </wp:wrapPolygon>
          </wp:wrapTight>
          <wp:docPr id="9" name="Afbeelding 9" descr=":Logo_G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:Logo_GK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b="18033"/>
                  <a:stretch/>
                </pic:blipFill>
                <pic:spPr bwMode="auto">
                  <a:xfrm>
                    <a:off x="0" y="0"/>
                    <a:ext cx="842645" cy="3511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6D074C2" w14:textId="77777777" w:rsidR="00AF4EA6" w:rsidRPr="00AF4EA6" w:rsidRDefault="00AF4EA6" w:rsidP="00AF4EA6">
    <w:pPr>
      <w:framePr w:wrap="around" w:vAnchor="text" w:hAnchor="page" w:x="10429" w:y="114"/>
      <w:tabs>
        <w:tab w:val="center" w:pos="4536"/>
        <w:tab w:val="right" w:pos="9072"/>
      </w:tabs>
      <w:overflowPunct/>
      <w:autoSpaceDE/>
      <w:autoSpaceDN/>
      <w:adjustRightInd/>
      <w:spacing w:after="0"/>
      <w:textAlignment w:val="auto"/>
      <w:rPr>
        <w:sz w:val="18"/>
        <w:szCs w:val="18"/>
        <w:lang w:val="nl-NL"/>
      </w:rPr>
    </w:pPr>
    <w:r w:rsidRPr="00AF4EA6">
      <w:rPr>
        <w:sz w:val="18"/>
        <w:szCs w:val="18"/>
        <w:lang w:val="nl-NL"/>
      </w:rPr>
      <w:fldChar w:fldCharType="begin"/>
    </w:r>
    <w:r w:rsidRPr="00AF4EA6">
      <w:rPr>
        <w:sz w:val="18"/>
        <w:szCs w:val="18"/>
        <w:lang w:val="nl-NL"/>
      </w:rPr>
      <w:instrText xml:space="preserve">PAGE  </w:instrText>
    </w:r>
    <w:r w:rsidRPr="00AF4EA6">
      <w:rPr>
        <w:sz w:val="18"/>
        <w:szCs w:val="18"/>
        <w:lang w:val="nl-NL"/>
      </w:rPr>
      <w:fldChar w:fldCharType="separate"/>
    </w:r>
    <w:r w:rsidR="00CC42EE">
      <w:rPr>
        <w:noProof/>
        <w:sz w:val="18"/>
        <w:szCs w:val="18"/>
        <w:lang w:val="nl-NL"/>
      </w:rPr>
      <w:t>3</w:t>
    </w:r>
    <w:r w:rsidRPr="00AF4EA6">
      <w:rPr>
        <w:sz w:val="18"/>
        <w:szCs w:val="18"/>
        <w:lang w:val="nl-NL"/>
      </w:rPr>
      <w:fldChar w:fldCharType="end"/>
    </w:r>
  </w:p>
  <w:p w14:paraId="461C0AD9" w14:textId="77777777" w:rsidR="00B04BA8" w:rsidRPr="00AF4EA6" w:rsidRDefault="00B04BA8" w:rsidP="00133A5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0E1399" w14:textId="77777777" w:rsidR="001100AA" w:rsidRDefault="001100AA">
      <w:r>
        <w:separator/>
      </w:r>
    </w:p>
    <w:p w14:paraId="12129F95" w14:textId="77777777" w:rsidR="001100AA" w:rsidRDefault="001100AA"/>
  </w:footnote>
  <w:footnote w:type="continuationSeparator" w:id="0">
    <w:p w14:paraId="3CC5E08C" w14:textId="77777777" w:rsidR="001100AA" w:rsidRDefault="001100AA">
      <w:r>
        <w:continuationSeparator/>
      </w:r>
    </w:p>
    <w:p w14:paraId="0E441EF9" w14:textId="77777777" w:rsidR="001100AA" w:rsidRDefault="001100AA"/>
  </w:footnote>
  <w:footnote w:type="continuationNotice" w:id="1">
    <w:p w14:paraId="49132020" w14:textId="77777777" w:rsidR="001100AA" w:rsidRDefault="001100AA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43F773" w14:textId="77777777" w:rsidR="002457EA" w:rsidRPr="00530106" w:rsidRDefault="123A5EE9" w:rsidP="00530106">
    <w:pPr>
      <w:pStyle w:val="Koptekst"/>
      <w:ind w:left="-1418"/>
    </w:pPr>
    <w:r>
      <w:rPr>
        <w:noProof/>
      </w:rPr>
      <w:drawing>
        <wp:inline distT="0" distB="0" distL="0" distR="0" wp14:anchorId="59DB0772" wp14:editId="5EDD4077">
          <wp:extent cx="7646697" cy="9113519"/>
          <wp:effectExtent l="0" t="0" r="0" b="0"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6697" cy="9113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F2BEEE12"/>
    <w:lvl w:ilvl="0">
      <w:start w:val="1"/>
      <w:numFmt w:val="decimal"/>
      <w:pStyle w:val="Lijstnummeri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multilevel"/>
    <w:tmpl w:val="B770D3E8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FFFFFF7E"/>
    <w:multiLevelType w:val="multilevel"/>
    <w:tmpl w:val="0164BEFE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FFFFFF7F"/>
    <w:multiLevelType w:val="multilevel"/>
    <w:tmpl w:val="B0B252CE"/>
    <w:lvl w:ilvl="0">
      <w:start w:val="1"/>
      <w:numFmt w:val="decimal"/>
      <w:pStyle w:val="Lijstnummering2"/>
      <w:lvlText w:val="%1."/>
      <w:lvlJc w:val="left"/>
      <w:pPr>
        <w:tabs>
          <w:tab w:val="num" w:pos="643"/>
        </w:tabs>
        <w:ind w:left="643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FFFFFF80"/>
    <w:multiLevelType w:val="multilevel"/>
    <w:tmpl w:val="6A6C135C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FFFFFF81"/>
    <w:multiLevelType w:val="multilevel"/>
    <w:tmpl w:val="89E6D78A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FFFFFF82"/>
    <w:multiLevelType w:val="multilevel"/>
    <w:tmpl w:val="D0B69172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FFFFFF83"/>
    <w:multiLevelType w:val="singleLevel"/>
    <w:tmpl w:val="3F2E46F4"/>
    <w:lvl w:ilvl="0">
      <w:start w:val="1"/>
      <w:numFmt w:val="bullet"/>
      <w:pStyle w:val="Lijstopsomtek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B8AFC04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42339A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DC5AFAAC"/>
    <w:lvl w:ilvl="0">
      <w:start w:val="1"/>
      <w:numFmt w:val="decimal"/>
      <w:pStyle w:val="Kop1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pStyle w:val="Kop2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pStyle w:val="Kop3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pStyle w:val="Kop4"/>
      <w:lvlText w:val="%1.%2.%3.%4."/>
      <w:legacy w:legacy="1" w:legacySpace="0" w:legacyIndent="708"/>
      <w:lvlJc w:val="left"/>
      <w:pPr>
        <w:ind w:left="2977" w:hanging="708"/>
      </w:pPr>
    </w:lvl>
    <w:lvl w:ilvl="4">
      <w:start w:val="1"/>
      <w:numFmt w:val="decimal"/>
      <w:pStyle w:val="Kop5"/>
      <w:lvlText w:val="%1.%2.%3.%4.%5."/>
      <w:legacy w:legacy="1" w:legacySpace="0" w:legacyIndent="708"/>
      <w:lvlJc w:val="left"/>
      <w:pPr>
        <w:ind w:left="3828" w:hanging="708"/>
      </w:pPr>
    </w:lvl>
    <w:lvl w:ilvl="5">
      <w:start w:val="1"/>
      <w:numFmt w:val="decimal"/>
      <w:pStyle w:val="Kop6"/>
      <w:lvlText w:val="%1.%2.%3.%4.%5.%6."/>
      <w:legacy w:legacy="1" w:legacySpace="0" w:legacyIndent="708"/>
      <w:lvlJc w:val="left"/>
      <w:pPr>
        <w:ind w:left="4247" w:hanging="708"/>
      </w:pPr>
    </w:lvl>
    <w:lvl w:ilvl="6">
      <w:start w:val="1"/>
      <w:numFmt w:val="decimal"/>
      <w:pStyle w:val="Kop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Kop8"/>
      <w:lvlText w:val="%1.%2.%3.%4.%5.%6.%7.%8."/>
      <w:legacy w:legacy="1" w:legacySpace="0" w:legacyIndent="708"/>
      <w:lvlJc w:val="left"/>
      <w:pPr>
        <w:ind w:left="5665" w:hanging="708"/>
      </w:pPr>
    </w:lvl>
    <w:lvl w:ilvl="8">
      <w:start w:val="1"/>
      <w:numFmt w:val="decimal"/>
      <w:pStyle w:val="Kop9"/>
      <w:lvlText w:val="%1.%2.%3.%4.%5.%6.%7.%8.%9"/>
      <w:legacy w:legacy="1" w:legacySpace="0" w:legacyIndent="708"/>
      <w:lvlJc w:val="left"/>
      <w:pPr>
        <w:ind w:left="6373" w:hanging="708"/>
      </w:pPr>
    </w:lvl>
  </w:abstractNum>
  <w:abstractNum w:abstractNumId="11" w15:restartNumberingAfterBreak="0">
    <w:nsid w:val="081F3065"/>
    <w:multiLevelType w:val="hybridMultilevel"/>
    <w:tmpl w:val="3D1848F8"/>
    <w:lvl w:ilvl="0" w:tplc="B6E01E30">
      <w:start w:val="1"/>
      <w:numFmt w:val="bullet"/>
      <w:lvlText w:val=""/>
      <w:lvlJc w:val="left"/>
      <w:pPr>
        <w:tabs>
          <w:tab w:val="num" w:pos="3203"/>
        </w:tabs>
        <w:ind w:left="3203" w:hanging="360"/>
      </w:pPr>
      <w:rPr>
        <w:rFonts w:ascii="Wingdings" w:hAnsi="Wingdings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2012E1"/>
    <w:multiLevelType w:val="hybridMultilevel"/>
    <w:tmpl w:val="49FCB7FA"/>
    <w:lvl w:ilvl="0" w:tplc="F82EC782">
      <w:start w:val="1"/>
      <w:numFmt w:val="bullet"/>
      <w:pStyle w:val="lijst1niveau2"/>
      <w:lvlText w:val="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9E1DD5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14913882"/>
    <w:multiLevelType w:val="hybridMultilevel"/>
    <w:tmpl w:val="032C2A34"/>
    <w:lvl w:ilvl="0" w:tplc="7E727B6A">
      <w:start w:val="1"/>
      <w:numFmt w:val="bullet"/>
      <w:lvlText w:val=""/>
      <w:lvlJc w:val="left"/>
      <w:pPr>
        <w:tabs>
          <w:tab w:val="num" w:pos="6605"/>
        </w:tabs>
        <w:ind w:left="6605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F658A9"/>
    <w:multiLevelType w:val="multilevel"/>
    <w:tmpl w:val="04130023"/>
    <w:styleLink w:val="Artikelsectie"/>
    <w:lvl w:ilvl="0">
      <w:start w:val="1"/>
      <w:numFmt w:val="upperRoman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e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1F8F5CCF"/>
    <w:multiLevelType w:val="hybridMultilevel"/>
    <w:tmpl w:val="8684069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1B6791"/>
    <w:multiLevelType w:val="hybridMultilevel"/>
    <w:tmpl w:val="8F647E24"/>
    <w:lvl w:ilvl="0" w:tplc="401AB3CC">
      <w:start w:val="1"/>
      <w:numFmt w:val="bullet"/>
      <w:lvlText w:val=""/>
      <w:lvlJc w:val="left"/>
      <w:pPr>
        <w:tabs>
          <w:tab w:val="num" w:pos="3697"/>
        </w:tabs>
        <w:ind w:left="3697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AF6EEB"/>
    <w:multiLevelType w:val="hybridMultilevel"/>
    <w:tmpl w:val="0413001D"/>
    <w:lvl w:ilvl="0" w:tplc="4CE4516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342E1512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990CC9C0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 w:tplc="5C6E5D08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8E62DC8E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C12C5CB0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4DC85E4E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5816DAE2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B91AD0D2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23356670"/>
    <w:multiLevelType w:val="hybridMultilevel"/>
    <w:tmpl w:val="5D2002C8"/>
    <w:lvl w:ilvl="0" w:tplc="EECE159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857"/>
        </w:tabs>
        <w:ind w:left="285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3577"/>
        </w:tabs>
        <w:ind w:left="357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4297"/>
        </w:tabs>
        <w:ind w:left="429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5017"/>
        </w:tabs>
        <w:ind w:left="501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737"/>
        </w:tabs>
        <w:ind w:left="573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6457"/>
        </w:tabs>
        <w:ind w:left="645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7177"/>
        </w:tabs>
        <w:ind w:left="717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897"/>
        </w:tabs>
        <w:ind w:left="7897" w:hanging="360"/>
      </w:pPr>
      <w:rPr>
        <w:rFonts w:ascii="Wingdings" w:hAnsi="Wingdings" w:hint="default"/>
      </w:rPr>
    </w:lvl>
  </w:abstractNum>
  <w:abstractNum w:abstractNumId="20" w15:restartNumberingAfterBreak="0">
    <w:nsid w:val="30B84904"/>
    <w:multiLevelType w:val="hybridMultilevel"/>
    <w:tmpl w:val="6AD0350C"/>
    <w:lvl w:ilvl="0" w:tplc="BB8A3438">
      <w:start w:val="1"/>
      <w:numFmt w:val="bullet"/>
      <w:lvlText w:val=""/>
      <w:lvlJc w:val="left"/>
      <w:pPr>
        <w:tabs>
          <w:tab w:val="num" w:pos="3203"/>
        </w:tabs>
        <w:ind w:left="3203" w:hanging="360"/>
      </w:pPr>
      <w:rPr>
        <w:rFonts w:ascii="Wingdings" w:hAnsi="Wingdings" w:hint="default"/>
        <w:color w:val="auto"/>
      </w:rPr>
    </w:lvl>
    <w:lvl w:ilvl="1" w:tplc="9D72CA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64E473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3866D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8E866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4608D3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F8389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BAA06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8F2418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082B72"/>
    <w:multiLevelType w:val="hybridMultilevel"/>
    <w:tmpl w:val="15D875C0"/>
    <w:lvl w:ilvl="0" w:tplc="C9A2E9F6">
      <w:start w:val="1"/>
      <w:numFmt w:val="bullet"/>
      <w:lvlText w:val=""/>
      <w:lvlJc w:val="left"/>
      <w:pPr>
        <w:tabs>
          <w:tab w:val="num" w:pos="2486"/>
        </w:tabs>
        <w:ind w:left="248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3566"/>
        </w:tabs>
        <w:ind w:left="356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4286"/>
        </w:tabs>
        <w:ind w:left="428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5006"/>
        </w:tabs>
        <w:ind w:left="500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5726"/>
        </w:tabs>
        <w:ind w:left="572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6446"/>
        </w:tabs>
        <w:ind w:left="644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7166"/>
        </w:tabs>
        <w:ind w:left="716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7886"/>
        </w:tabs>
        <w:ind w:left="788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8606"/>
        </w:tabs>
        <w:ind w:left="8606" w:hanging="360"/>
      </w:pPr>
      <w:rPr>
        <w:rFonts w:ascii="Wingdings" w:hAnsi="Wingdings" w:hint="default"/>
      </w:rPr>
    </w:lvl>
  </w:abstractNum>
  <w:abstractNum w:abstractNumId="22" w15:restartNumberingAfterBreak="0">
    <w:nsid w:val="356058C3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3" w15:restartNumberingAfterBreak="0">
    <w:nsid w:val="356B0375"/>
    <w:multiLevelType w:val="hybridMultilevel"/>
    <w:tmpl w:val="AC62C2AA"/>
    <w:lvl w:ilvl="0" w:tplc="4D10C32E">
      <w:start w:val="1"/>
      <w:numFmt w:val="bullet"/>
      <w:lvlText w:val=""/>
      <w:lvlJc w:val="left"/>
      <w:pPr>
        <w:tabs>
          <w:tab w:val="num" w:pos="10432"/>
        </w:tabs>
        <w:ind w:left="10432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7D32A8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36C855DF"/>
    <w:multiLevelType w:val="hybridMultilevel"/>
    <w:tmpl w:val="DD6C20EC"/>
    <w:lvl w:ilvl="0" w:tplc="7324C346">
      <w:start w:val="1"/>
      <w:numFmt w:val="bullet"/>
      <w:pStyle w:val="Bullets2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8752FE7"/>
    <w:multiLevelType w:val="hybridMultilevel"/>
    <w:tmpl w:val="0413001D"/>
    <w:lvl w:ilvl="0" w:tplc="7E6C5CB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47BEB6B4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C7861270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 w:tplc="D666C438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445CDFEC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16B22FCC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FD6A6EE8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466E46A6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B4EA1ACA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3C1A7650"/>
    <w:multiLevelType w:val="hybridMultilevel"/>
    <w:tmpl w:val="7CDA4608"/>
    <w:lvl w:ilvl="0" w:tplc="437C7802">
      <w:start w:val="1"/>
      <w:numFmt w:val="bullet"/>
      <w:pStyle w:val="lijst1"/>
      <w:lvlText w:val=""/>
      <w:lvlJc w:val="left"/>
      <w:pPr>
        <w:tabs>
          <w:tab w:val="num" w:pos="1097"/>
        </w:tabs>
        <w:ind w:left="1097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F12DE6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3D6A5310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41BA3187"/>
    <w:multiLevelType w:val="hybridMultilevel"/>
    <w:tmpl w:val="6896D1D0"/>
    <w:lvl w:ilvl="0" w:tplc="4C0AB10A">
      <w:start w:val="1"/>
      <w:numFmt w:val="bullet"/>
      <w:lvlText w:val=""/>
      <w:lvlJc w:val="left"/>
      <w:pPr>
        <w:tabs>
          <w:tab w:val="num" w:pos="6605"/>
        </w:tabs>
        <w:ind w:left="6605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4B245E"/>
    <w:multiLevelType w:val="hybridMultilevel"/>
    <w:tmpl w:val="6520D94C"/>
    <w:lvl w:ilvl="0" w:tplc="F4D67386">
      <w:start w:val="1"/>
      <w:numFmt w:val="bullet"/>
      <w:pStyle w:val="lijst1niveau3"/>
      <w:lvlText w:val="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406565"/>
    <w:multiLevelType w:val="hybridMultilevel"/>
    <w:tmpl w:val="5176B28C"/>
    <w:lvl w:ilvl="0" w:tplc="17D801EA">
      <w:start w:val="1"/>
      <w:numFmt w:val="bullet"/>
      <w:pStyle w:val="Bullets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7205EA9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 w15:restartNumberingAfterBreak="0">
    <w:nsid w:val="48360B69"/>
    <w:multiLevelType w:val="multilevel"/>
    <w:tmpl w:val="6AD0350C"/>
    <w:lvl w:ilvl="0">
      <w:start w:val="1"/>
      <w:numFmt w:val="bullet"/>
      <w:lvlText w:val=""/>
      <w:lvlJc w:val="left"/>
      <w:pPr>
        <w:tabs>
          <w:tab w:val="num" w:pos="3203"/>
        </w:tabs>
        <w:ind w:left="3203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3101C1"/>
    <w:multiLevelType w:val="hybridMultilevel"/>
    <w:tmpl w:val="F8C41C7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B46CBC"/>
    <w:multiLevelType w:val="hybridMultilevel"/>
    <w:tmpl w:val="0413001D"/>
    <w:lvl w:ilvl="0" w:tplc="877875E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C7E66F1A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C5AAB118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 w:tplc="7CCE79BA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3970ED3E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20D4BFB0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7CA4109E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01D21A24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5DF4E566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7" w15:restartNumberingAfterBreak="0">
    <w:nsid w:val="651352C8"/>
    <w:multiLevelType w:val="hybridMultilevel"/>
    <w:tmpl w:val="0EBA568C"/>
    <w:lvl w:ilvl="0" w:tplc="F9ACC4D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D62FA6"/>
    <w:multiLevelType w:val="hybridMultilevel"/>
    <w:tmpl w:val="FB0226F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D2088C"/>
    <w:multiLevelType w:val="hybridMultilevel"/>
    <w:tmpl w:val="ABB83818"/>
    <w:lvl w:ilvl="0" w:tplc="4516E23C">
      <w:start w:val="1"/>
      <w:numFmt w:val="bullet"/>
      <w:pStyle w:val="Bullets3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71E2330C"/>
    <w:multiLevelType w:val="hybridMultilevel"/>
    <w:tmpl w:val="0413001D"/>
    <w:styleLink w:val="1ai"/>
    <w:lvl w:ilvl="0" w:tplc="8256A94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70EA4694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22C6698E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 w:tplc="EA2050E8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4D8A3326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BD7CF688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5E86965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05C22E42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E59E6E2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1" w15:restartNumberingAfterBreak="0">
    <w:nsid w:val="72AE48C1"/>
    <w:multiLevelType w:val="hybridMultilevel"/>
    <w:tmpl w:val="A93039B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046200"/>
    <w:multiLevelType w:val="hybridMultilevel"/>
    <w:tmpl w:val="0413001D"/>
    <w:lvl w:ilvl="0" w:tplc="36F82E0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BF628ABC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DC460AD4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 w:tplc="ACC0C9B4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ABC63E86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1C320542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2474C7CE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AF3292B2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2B8E66C2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3" w15:restartNumberingAfterBreak="0">
    <w:nsid w:val="7DDC3572"/>
    <w:multiLevelType w:val="hybridMultilevel"/>
    <w:tmpl w:val="3AAE9A3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22"/>
  </w:num>
  <w:num w:numId="5">
    <w:abstractNumId w:val="40"/>
  </w:num>
  <w:num w:numId="6">
    <w:abstractNumId w:val="15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9"/>
  </w:num>
  <w:num w:numId="19">
    <w:abstractNumId w:val="21"/>
  </w:num>
  <w:num w:numId="20">
    <w:abstractNumId w:val="17"/>
  </w:num>
  <w:num w:numId="21">
    <w:abstractNumId w:val="42"/>
  </w:num>
  <w:num w:numId="22">
    <w:abstractNumId w:val="29"/>
  </w:num>
  <w:num w:numId="23">
    <w:abstractNumId w:val="13"/>
  </w:num>
  <w:num w:numId="24">
    <w:abstractNumId w:val="12"/>
  </w:num>
  <w:num w:numId="25">
    <w:abstractNumId w:val="31"/>
  </w:num>
  <w:num w:numId="26">
    <w:abstractNumId w:val="11"/>
  </w:num>
  <w:num w:numId="27">
    <w:abstractNumId w:val="36"/>
  </w:num>
  <w:num w:numId="28">
    <w:abstractNumId w:val="26"/>
  </w:num>
  <w:num w:numId="29">
    <w:abstractNumId w:val="24"/>
  </w:num>
  <w:num w:numId="30">
    <w:abstractNumId w:val="18"/>
  </w:num>
  <w:num w:numId="31">
    <w:abstractNumId w:val="33"/>
  </w:num>
  <w:num w:numId="32">
    <w:abstractNumId w:val="34"/>
  </w:num>
  <w:num w:numId="33">
    <w:abstractNumId w:val="20"/>
  </w:num>
  <w:num w:numId="34">
    <w:abstractNumId w:val="14"/>
  </w:num>
  <w:num w:numId="35">
    <w:abstractNumId w:val="30"/>
  </w:num>
  <w:num w:numId="36">
    <w:abstractNumId w:val="23"/>
  </w:num>
  <w:num w:numId="37">
    <w:abstractNumId w:val="28"/>
  </w:num>
  <w:num w:numId="38">
    <w:abstractNumId w:val="43"/>
  </w:num>
  <w:num w:numId="39">
    <w:abstractNumId w:val="41"/>
  </w:num>
  <w:num w:numId="40">
    <w:abstractNumId w:val="38"/>
  </w:num>
  <w:num w:numId="41">
    <w:abstractNumId w:val="32"/>
  </w:num>
  <w:num w:numId="42">
    <w:abstractNumId w:val="25"/>
  </w:num>
  <w:num w:numId="43">
    <w:abstractNumId w:val="39"/>
  </w:num>
  <w:num w:numId="44">
    <w:abstractNumId w:val="35"/>
  </w:num>
  <w:num w:numId="45">
    <w:abstractNumId w:val="37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6145" style="mso-wrap-style:none" fillcolor="white">
      <v:fill color="white"/>
      <v:textbox style="mso-fit-shape-to-text: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318"/>
    <w:rsid w:val="0000199A"/>
    <w:rsid w:val="0000521D"/>
    <w:rsid w:val="000204AC"/>
    <w:rsid w:val="00023DC8"/>
    <w:rsid w:val="00023F02"/>
    <w:rsid w:val="00026516"/>
    <w:rsid w:val="00034D39"/>
    <w:rsid w:val="00043CFE"/>
    <w:rsid w:val="00055143"/>
    <w:rsid w:val="00057ABD"/>
    <w:rsid w:val="0006245C"/>
    <w:rsid w:val="00063737"/>
    <w:rsid w:val="00080195"/>
    <w:rsid w:val="0008532C"/>
    <w:rsid w:val="000860E5"/>
    <w:rsid w:val="00095450"/>
    <w:rsid w:val="000D275C"/>
    <w:rsid w:val="000D514C"/>
    <w:rsid w:val="000F29D8"/>
    <w:rsid w:val="000F58CB"/>
    <w:rsid w:val="001014C2"/>
    <w:rsid w:val="00101A3D"/>
    <w:rsid w:val="001100AA"/>
    <w:rsid w:val="00113BED"/>
    <w:rsid w:val="00122CA9"/>
    <w:rsid w:val="00133A59"/>
    <w:rsid w:val="001369DB"/>
    <w:rsid w:val="0014241B"/>
    <w:rsid w:val="001433AB"/>
    <w:rsid w:val="00146F2B"/>
    <w:rsid w:val="001505A7"/>
    <w:rsid w:val="00153693"/>
    <w:rsid w:val="00153AAD"/>
    <w:rsid w:val="0016571C"/>
    <w:rsid w:val="001668F8"/>
    <w:rsid w:val="00166997"/>
    <w:rsid w:val="00167420"/>
    <w:rsid w:val="00171D74"/>
    <w:rsid w:val="0018736B"/>
    <w:rsid w:val="00190026"/>
    <w:rsid w:val="0019343A"/>
    <w:rsid w:val="00194BBF"/>
    <w:rsid w:val="001A293A"/>
    <w:rsid w:val="001B3BF3"/>
    <w:rsid w:val="001B6737"/>
    <w:rsid w:val="001C2328"/>
    <w:rsid w:val="001D5B85"/>
    <w:rsid w:val="001F50DF"/>
    <w:rsid w:val="001F70D0"/>
    <w:rsid w:val="00211E25"/>
    <w:rsid w:val="002268E8"/>
    <w:rsid w:val="00226D18"/>
    <w:rsid w:val="00234B9A"/>
    <w:rsid w:val="0024327F"/>
    <w:rsid w:val="002457EA"/>
    <w:rsid w:val="00250D1F"/>
    <w:rsid w:val="002575FD"/>
    <w:rsid w:val="00267C4D"/>
    <w:rsid w:val="0027257E"/>
    <w:rsid w:val="00272CC3"/>
    <w:rsid w:val="00275A72"/>
    <w:rsid w:val="00287E76"/>
    <w:rsid w:val="002901EF"/>
    <w:rsid w:val="002B776B"/>
    <w:rsid w:val="002D0927"/>
    <w:rsid w:val="002F7E32"/>
    <w:rsid w:val="003154B3"/>
    <w:rsid w:val="00317374"/>
    <w:rsid w:val="003279D0"/>
    <w:rsid w:val="003300BD"/>
    <w:rsid w:val="003319E9"/>
    <w:rsid w:val="00333F23"/>
    <w:rsid w:val="00335FA5"/>
    <w:rsid w:val="00336871"/>
    <w:rsid w:val="003422DC"/>
    <w:rsid w:val="00350F08"/>
    <w:rsid w:val="0035257A"/>
    <w:rsid w:val="00390DAF"/>
    <w:rsid w:val="003925A1"/>
    <w:rsid w:val="00397984"/>
    <w:rsid w:val="003C40D9"/>
    <w:rsid w:val="003E1566"/>
    <w:rsid w:val="003E247D"/>
    <w:rsid w:val="003E498C"/>
    <w:rsid w:val="003E4E50"/>
    <w:rsid w:val="003F73D3"/>
    <w:rsid w:val="004013D8"/>
    <w:rsid w:val="004108C1"/>
    <w:rsid w:val="00414FC1"/>
    <w:rsid w:val="00415F69"/>
    <w:rsid w:val="004235C2"/>
    <w:rsid w:val="004237A5"/>
    <w:rsid w:val="004333BA"/>
    <w:rsid w:val="00463B80"/>
    <w:rsid w:val="00471191"/>
    <w:rsid w:val="0047174C"/>
    <w:rsid w:val="00476927"/>
    <w:rsid w:val="00484E40"/>
    <w:rsid w:val="004859CA"/>
    <w:rsid w:val="00487502"/>
    <w:rsid w:val="00487770"/>
    <w:rsid w:val="00490287"/>
    <w:rsid w:val="004A31B3"/>
    <w:rsid w:val="004A32FF"/>
    <w:rsid w:val="004C1EB1"/>
    <w:rsid w:val="004E75A4"/>
    <w:rsid w:val="004F15F1"/>
    <w:rsid w:val="004F6446"/>
    <w:rsid w:val="00501B1E"/>
    <w:rsid w:val="005020AB"/>
    <w:rsid w:val="0051720D"/>
    <w:rsid w:val="00526A5E"/>
    <w:rsid w:val="00530106"/>
    <w:rsid w:val="00533724"/>
    <w:rsid w:val="00535EF3"/>
    <w:rsid w:val="005471A7"/>
    <w:rsid w:val="00556376"/>
    <w:rsid w:val="005578BB"/>
    <w:rsid w:val="00563ECE"/>
    <w:rsid w:val="00572E5A"/>
    <w:rsid w:val="005850EA"/>
    <w:rsid w:val="00586FDC"/>
    <w:rsid w:val="00592E0C"/>
    <w:rsid w:val="005A0435"/>
    <w:rsid w:val="005C502E"/>
    <w:rsid w:val="005D2FE5"/>
    <w:rsid w:val="005E6361"/>
    <w:rsid w:val="005F55DB"/>
    <w:rsid w:val="005F59CB"/>
    <w:rsid w:val="00600691"/>
    <w:rsid w:val="00605B3E"/>
    <w:rsid w:val="0062643E"/>
    <w:rsid w:val="00630976"/>
    <w:rsid w:val="00633B72"/>
    <w:rsid w:val="006528D7"/>
    <w:rsid w:val="0066669B"/>
    <w:rsid w:val="00673EB0"/>
    <w:rsid w:val="00684C2D"/>
    <w:rsid w:val="00687951"/>
    <w:rsid w:val="00691BC1"/>
    <w:rsid w:val="006A235C"/>
    <w:rsid w:val="006A601B"/>
    <w:rsid w:val="006C0936"/>
    <w:rsid w:val="006C1947"/>
    <w:rsid w:val="006F1814"/>
    <w:rsid w:val="006F6F2A"/>
    <w:rsid w:val="007031C6"/>
    <w:rsid w:val="007044AE"/>
    <w:rsid w:val="00720C0F"/>
    <w:rsid w:val="00726C6A"/>
    <w:rsid w:val="007577D2"/>
    <w:rsid w:val="007A3E69"/>
    <w:rsid w:val="007B14FB"/>
    <w:rsid w:val="007B225D"/>
    <w:rsid w:val="007C3823"/>
    <w:rsid w:val="007E7690"/>
    <w:rsid w:val="00813569"/>
    <w:rsid w:val="00822DEE"/>
    <w:rsid w:val="00831827"/>
    <w:rsid w:val="00833698"/>
    <w:rsid w:val="00852A22"/>
    <w:rsid w:val="00857FB5"/>
    <w:rsid w:val="00862567"/>
    <w:rsid w:val="00866403"/>
    <w:rsid w:val="00870B24"/>
    <w:rsid w:val="008814A6"/>
    <w:rsid w:val="00881643"/>
    <w:rsid w:val="00884152"/>
    <w:rsid w:val="00895656"/>
    <w:rsid w:val="008958DA"/>
    <w:rsid w:val="008A461A"/>
    <w:rsid w:val="008B092C"/>
    <w:rsid w:val="008B0FD8"/>
    <w:rsid w:val="008B1940"/>
    <w:rsid w:val="008C2850"/>
    <w:rsid w:val="008C6577"/>
    <w:rsid w:val="008D2A0B"/>
    <w:rsid w:val="008D4821"/>
    <w:rsid w:val="008E64F8"/>
    <w:rsid w:val="008F10E8"/>
    <w:rsid w:val="00904D4C"/>
    <w:rsid w:val="0091317D"/>
    <w:rsid w:val="00914B67"/>
    <w:rsid w:val="0091674A"/>
    <w:rsid w:val="009307F7"/>
    <w:rsid w:val="00930BE0"/>
    <w:rsid w:val="009326BB"/>
    <w:rsid w:val="00937BB7"/>
    <w:rsid w:val="00945EB1"/>
    <w:rsid w:val="009505A6"/>
    <w:rsid w:val="0095195C"/>
    <w:rsid w:val="0095229F"/>
    <w:rsid w:val="00963A58"/>
    <w:rsid w:val="0097034F"/>
    <w:rsid w:val="00977095"/>
    <w:rsid w:val="00981966"/>
    <w:rsid w:val="00990808"/>
    <w:rsid w:val="00995986"/>
    <w:rsid w:val="009A031B"/>
    <w:rsid w:val="009B06B1"/>
    <w:rsid w:val="009B569B"/>
    <w:rsid w:val="009B70B3"/>
    <w:rsid w:val="009C3AC0"/>
    <w:rsid w:val="009C464E"/>
    <w:rsid w:val="009E0B4A"/>
    <w:rsid w:val="009E1C6C"/>
    <w:rsid w:val="009F7A7E"/>
    <w:rsid w:val="00A17523"/>
    <w:rsid w:val="00A30E55"/>
    <w:rsid w:val="00A33D48"/>
    <w:rsid w:val="00A36FCD"/>
    <w:rsid w:val="00A41D33"/>
    <w:rsid w:val="00A623A3"/>
    <w:rsid w:val="00A6662F"/>
    <w:rsid w:val="00A67643"/>
    <w:rsid w:val="00A71088"/>
    <w:rsid w:val="00A72F02"/>
    <w:rsid w:val="00A7710F"/>
    <w:rsid w:val="00A772A8"/>
    <w:rsid w:val="00A905A4"/>
    <w:rsid w:val="00A96CB6"/>
    <w:rsid w:val="00AA6FAE"/>
    <w:rsid w:val="00AA734E"/>
    <w:rsid w:val="00AB295E"/>
    <w:rsid w:val="00AB7848"/>
    <w:rsid w:val="00AC1C2C"/>
    <w:rsid w:val="00AC2C99"/>
    <w:rsid w:val="00AC3C09"/>
    <w:rsid w:val="00AC5ADF"/>
    <w:rsid w:val="00AC7E9C"/>
    <w:rsid w:val="00AF472D"/>
    <w:rsid w:val="00AF4EA6"/>
    <w:rsid w:val="00B00632"/>
    <w:rsid w:val="00B00779"/>
    <w:rsid w:val="00B04483"/>
    <w:rsid w:val="00B04BA8"/>
    <w:rsid w:val="00B1448E"/>
    <w:rsid w:val="00B233DC"/>
    <w:rsid w:val="00B238BF"/>
    <w:rsid w:val="00B34084"/>
    <w:rsid w:val="00B42887"/>
    <w:rsid w:val="00B55B05"/>
    <w:rsid w:val="00B82733"/>
    <w:rsid w:val="00B902DB"/>
    <w:rsid w:val="00BA1418"/>
    <w:rsid w:val="00BB2B41"/>
    <w:rsid w:val="00BC7827"/>
    <w:rsid w:val="00BF576F"/>
    <w:rsid w:val="00C01935"/>
    <w:rsid w:val="00C028E0"/>
    <w:rsid w:val="00C10C75"/>
    <w:rsid w:val="00C16DDD"/>
    <w:rsid w:val="00C24A85"/>
    <w:rsid w:val="00C309BA"/>
    <w:rsid w:val="00C3157A"/>
    <w:rsid w:val="00C32318"/>
    <w:rsid w:val="00C52BD0"/>
    <w:rsid w:val="00C660F1"/>
    <w:rsid w:val="00C86608"/>
    <w:rsid w:val="00C906D6"/>
    <w:rsid w:val="00CA2D4C"/>
    <w:rsid w:val="00CA6CC4"/>
    <w:rsid w:val="00CB3A36"/>
    <w:rsid w:val="00CC42EE"/>
    <w:rsid w:val="00CD1CD1"/>
    <w:rsid w:val="00CD36C6"/>
    <w:rsid w:val="00CE2952"/>
    <w:rsid w:val="00CE3B71"/>
    <w:rsid w:val="00CE453E"/>
    <w:rsid w:val="00D0414D"/>
    <w:rsid w:val="00D264A5"/>
    <w:rsid w:val="00D34A4B"/>
    <w:rsid w:val="00D43EFF"/>
    <w:rsid w:val="00D47CEB"/>
    <w:rsid w:val="00D47FA1"/>
    <w:rsid w:val="00D51356"/>
    <w:rsid w:val="00D55FBE"/>
    <w:rsid w:val="00D615D1"/>
    <w:rsid w:val="00D81472"/>
    <w:rsid w:val="00D859DC"/>
    <w:rsid w:val="00D87C0C"/>
    <w:rsid w:val="00D93C01"/>
    <w:rsid w:val="00DA0AF1"/>
    <w:rsid w:val="00DA3B98"/>
    <w:rsid w:val="00DA4E0C"/>
    <w:rsid w:val="00DB0768"/>
    <w:rsid w:val="00DB1EFF"/>
    <w:rsid w:val="00DB7053"/>
    <w:rsid w:val="00DD55B9"/>
    <w:rsid w:val="00DD5B27"/>
    <w:rsid w:val="00DE1018"/>
    <w:rsid w:val="00DE71A3"/>
    <w:rsid w:val="00DF5812"/>
    <w:rsid w:val="00E01189"/>
    <w:rsid w:val="00E10242"/>
    <w:rsid w:val="00E13679"/>
    <w:rsid w:val="00E30A20"/>
    <w:rsid w:val="00E372CF"/>
    <w:rsid w:val="00E4310E"/>
    <w:rsid w:val="00E5110C"/>
    <w:rsid w:val="00E52DF6"/>
    <w:rsid w:val="00E55F24"/>
    <w:rsid w:val="00E75E95"/>
    <w:rsid w:val="00E92DB2"/>
    <w:rsid w:val="00EA3CF8"/>
    <w:rsid w:val="00EA477A"/>
    <w:rsid w:val="00EB1A9D"/>
    <w:rsid w:val="00EC09C6"/>
    <w:rsid w:val="00EC3F7A"/>
    <w:rsid w:val="00EC752D"/>
    <w:rsid w:val="00ED560A"/>
    <w:rsid w:val="00ED728E"/>
    <w:rsid w:val="00EE592C"/>
    <w:rsid w:val="00EF3EF0"/>
    <w:rsid w:val="00EF463C"/>
    <w:rsid w:val="00F0203B"/>
    <w:rsid w:val="00F1274F"/>
    <w:rsid w:val="00F16ECA"/>
    <w:rsid w:val="00F40F97"/>
    <w:rsid w:val="00F434C3"/>
    <w:rsid w:val="00F64265"/>
    <w:rsid w:val="00F644FB"/>
    <w:rsid w:val="00F750BB"/>
    <w:rsid w:val="00F75C68"/>
    <w:rsid w:val="00F81A83"/>
    <w:rsid w:val="00F81E41"/>
    <w:rsid w:val="00F82DDC"/>
    <w:rsid w:val="00F83BB7"/>
    <w:rsid w:val="00F8570F"/>
    <w:rsid w:val="00F90C08"/>
    <w:rsid w:val="00F91236"/>
    <w:rsid w:val="00F93DBC"/>
    <w:rsid w:val="00FA2454"/>
    <w:rsid w:val="00FA76FF"/>
    <w:rsid w:val="00FB1F0B"/>
    <w:rsid w:val="00FB5A5F"/>
    <w:rsid w:val="00FB7232"/>
    <w:rsid w:val="00FB7762"/>
    <w:rsid w:val="00FC53E7"/>
    <w:rsid w:val="00FC7FD8"/>
    <w:rsid w:val="00FD47B2"/>
    <w:rsid w:val="00FE363F"/>
    <w:rsid w:val="00FE54D2"/>
    <w:rsid w:val="00FF02C1"/>
    <w:rsid w:val="00FF3A76"/>
    <w:rsid w:val="123A5EE9"/>
    <w:rsid w:val="2D30C761"/>
    <w:rsid w:val="5395E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style="mso-wrap-style:none" fillcolor="white">
      <v:fill color="white"/>
      <v:textbox style="mso-fit-shape-to-text:t"/>
    </o:shapedefaults>
    <o:shapelayout v:ext="edit">
      <o:idmap v:ext="edit" data="1"/>
    </o:shapelayout>
  </w:shapeDefaults>
  <w:decimalSymbol w:val=","/>
  <w:listSeparator w:val=";"/>
  <w14:docId w14:val="5855C3C3"/>
  <w15:docId w15:val="{A6E7EE9F-6263-4AD5-9FF4-FCFA086D2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5C502E"/>
    <w:pPr>
      <w:overflowPunct w:val="0"/>
      <w:autoSpaceDE w:val="0"/>
      <w:autoSpaceDN w:val="0"/>
      <w:adjustRightInd w:val="0"/>
      <w:spacing w:after="120"/>
      <w:textAlignment w:val="baseline"/>
    </w:pPr>
    <w:rPr>
      <w:rFonts w:ascii="Calibri" w:hAnsi="Calibri"/>
      <w:lang w:eastAsia="nl-NL"/>
    </w:rPr>
  </w:style>
  <w:style w:type="paragraph" w:styleId="Kop1">
    <w:name w:val="heading 1"/>
    <w:basedOn w:val="Standaard"/>
    <w:next w:val="Standaard"/>
    <w:qFormat/>
    <w:rsid w:val="00556376"/>
    <w:pPr>
      <w:keepNext/>
      <w:numPr>
        <w:numId w:val="1"/>
      </w:numPr>
      <w:spacing w:before="480"/>
      <w:outlineLvl w:val="0"/>
    </w:pPr>
    <w:rPr>
      <w:b/>
      <w:caps/>
      <w:color w:val="A2BD2D"/>
      <w:kern w:val="28"/>
      <w:sz w:val="36"/>
    </w:rPr>
  </w:style>
  <w:style w:type="paragraph" w:styleId="Kop2">
    <w:name w:val="heading 2"/>
    <w:basedOn w:val="Standaard"/>
    <w:next w:val="Standaard"/>
    <w:qFormat/>
    <w:rsid w:val="0066669B"/>
    <w:pPr>
      <w:keepNext/>
      <w:numPr>
        <w:ilvl w:val="1"/>
        <w:numId w:val="1"/>
      </w:numPr>
      <w:spacing w:before="480"/>
      <w:ind w:left="709" w:hanging="709"/>
      <w:outlineLvl w:val="1"/>
    </w:pPr>
    <w:rPr>
      <w:b/>
      <w:color w:val="744B18"/>
      <w:sz w:val="28"/>
    </w:rPr>
  </w:style>
  <w:style w:type="paragraph" w:styleId="Kop3">
    <w:name w:val="heading 3"/>
    <w:basedOn w:val="Standaard"/>
    <w:next w:val="Standaard"/>
    <w:qFormat/>
    <w:rsid w:val="0066669B"/>
    <w:pPr>
      <w:keepNext/>
      <w:numPr>
        <w:ilvl w:val="2"/>
        <w:numId w:val="1"/>
      </w:numPr>
      <w:spacing w:before="360"/>
      <w:ind w:left="709" w:hanging="709"/>
      <w:outlineLvl w:val="2"/>
    </w:pPr>
    <w:rPr>
      <w:b/>
      <w:color w:val="A2BD2D"/>
      <w:sz w:val="24"/>
    </w:rPr>
  </w:style>
  <w:style w:type="paragraph" w:styleId="Kop4">
    <w:name w:val="heading 4"/>
    <w:basedOn w:val="Standaard"/>
    <w:next w:val="Standaard"/>
    <w:qFormat/>
    <w:rsid w:val="00023DC8"/>
    <w:pPr>
      <w:keepNext/>
      <w:numPr>
        <w:ilvl w:val="3"/>
        <w:numId w:val="1"/>
      </w:numPr>
      <w:spacing w:before="240"/>
      <w:ind w:left="992" w:hanging="992"/>
      <w:outlineLvl w:val="3"/>
    </w:pPr>
    <w:rPr>
      <w:b/>
      <w:sz w:val="22"/>
    </w:rPr>
  </w:style>
  <w:style w:type="paragraph" w:styleId="Kop5">
    <w:name w:val="heading 5"/>
    <w:basedOn w:val="Standaard"/>
    <w:next w:val="Standaard"/>
    <w:qFormat/>
    <w:rsid w:val="00F40F97"/>
    <w:pPr>
      <w:numPr>
        <w:ilvl w:val="4"/>
        <w:numId w:val="1"/>
      </w:numPr>
      <w:spacing w:before="240"/>
      <w:ind w:left="992" w:hanging="992"/>
      <w:outlineLvl w:val="4"/>
    </w:pPr>
    <w:rPr>
      <w:u w:val="single"/>
    </w:rPr>
  </w:style>
  <w:style w:type="paragraph" w:styleId="Kop6">
    <w:name w:val="heading 6"/>
    <w:basedOn w:val="Standaard"/>
    <w:next w:val="Standaard"/>
    <w:pPr>
      <w:numPr>
        <w:ilvl w:val="5"/>
        <w:numId w:val="1"/>
      </w:numPr>
      <w:spacing w:before="60" w:after="60"/>
      <w:outlineLvl w:val="5"/>
    </w:pPr>
    <w:rPr>
      <w:i/>
    </w:rPr>
  </w:style>
  <w:style w:type="paragraph" w:styleId="Kop7">
    <w:name w:val="heading 7"/>
    <w:basedOn w:val="Standaard"/>
    <w:next w:val="Standaard"/>
    <w:pPr>
      <w:numPr>
        <w:ilvl w:val="6"/>
        <w:numId w:val="1"/>
      </w:numPr>
      <w:spacing w:before="60" w:after="60"/>
      <w:outlineLvl w:val="6"/>
    </w:pPr>
  </w:style>
  <w:style w:type="paragraph" w:styleId="Kop8">
    <w:name w:val="heading 8"/>
    <w:basedOn w:val="Standaard"/>
    <w:next w:val="Standaard"/>
    <w:pPr>
      <w:numPr>
        <w:ilvl w:val="7"/>
        <w:numId w:val="1"/>
      </w:numPr>
      <w:spacing w:before="60" w:after="60"/>
      <w:outlineLvl w:val="7"/>
    </w:pPr>
    <w:rPr>
      <w:i/>
    </w:rPr>
  </w:style>
  <w:style w:type="paragraph" w:styleId="Kop9">
    <w:name w:val="heading 9"/>
    <w:basedOn w:val="Standaard"/>
    <w:next w:val="Standaard"/>
    <w:pPr>
      <w:numPr>
        <w:ilvl w:val="8"/>
        <w:numId w:val="1"/>
      </w:numPr>
      <w:spacing w:before="60" w:after="60"/>
      <w:outlineLvl w:val="8"/>
    </w:pPr>
    <w:rPr>
      <w:i/>
      <w:sz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qFormat/>
    <w:rsid w:val="005020AB"/>
    <w:pPr>
      <w:spacing w:before="600" w:after="240"/>
    </w:pPr>
    <w:rPr>
      <w:b/>
      <w:color w:val="744B18"/>
      <w:kern w:val="28"/>
      <w:sz w:val="48"/>
    </w:rPr>
  </w:style>
  <w:style w:type="paragraph" w:customStyle="1" w:styleId="lijst1">
    <w:name w:val="lijst1"/>
    <w:basedOn w:val="Standaard"/>
    <w:rsid w:val="00122CA9"/>
    <w:pPr>
      <w:numPr>
        <w:numId w:val="17"/>
      </w:numPr>
      <w:tabs>
        <w:tab w:val="clear" w:pos="1097"/>
        <w:tab w:val="num" w:pos="567"/>
      </w:tabs>
      <w:ind w:left="567" w:hanging="567"/>
    </w:pPr>
  </w:style>
  <w:style w:type="paragraph" w:styleId="Koptekst">
    <w:name w:val="header"/>
    <w:basedOn w:val="Standaard"/>
    <w:semiHidden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semiHidden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semiHidden/>
    <w:rsid w:val="00CE2952"/>
    <w:rPr>
      <w:rFonts w:ascii="Arial" w:hAnsi="Arial"/>
      <w:b/>
      <w:sz w:val="18"/>
    </w:rPr>
  </w:style>
  <w:style w:type="paragraph" w:styleId="Adresenvelop">
    <w:name w:val="envelope address"/>
    <w:basedOn w:val="Standaard"/>
    <w:semiHidden/>
    <w:pPr>
      <w:framePr w:w="7920" w:h="1980" w:hRule="exact" w:hSpace="141" w:wrap="auto" w:hAnchor="page" w:xAlign="center" w:yAlign="bottom"/>
      <w:ind w:left="2880"/>
    </w:pPr>
    <w:rPr>
      <w:sz w:val="24"/>
    </w:rPr>
  </w:style>
  <w:style w:type="paragraph" w:customStyle="1" w:styleId="lijstinspr2">
    <w:name w:val="lijstinspr2"/>
    <w:basedOn w:val="Standaard"/>
    <w:semiHidden/>
    <w:rsid w:val="00122CA9"/>
    <w:pPr>
      <w:ind w:left="1985"/>
    </w:pPr>
  </w:style>
  <w:style w:type="paragraph" w:customStyle="1" w:styleId="aanwezig">
    <w:name w:val="aanwezig"/>
    <w:basedOn w:val="Standaard"/>
    <w:semiHidden/>
    <w:pPr>
      <w:ind w:left="1701" w:hanging="1701"/>
    </w:pPr>
    <w:rPr>
      <w:i/>
    </w:rPr>
  </w:style>
  <w:style w:type="paragraph" w:customStyle="1" w:styleId="tekst5">
    <w:name w:val="tekst5"/>
    <w:basedOn w:val="Standaard"/>
    <w:semiHidden/>
    <w:pPr>
      <w:ind w:left="3828"/>
    </w:pPr>
  </w:style>
  <w:style w:type="paragraph" w:styleId="Ballontekst">
    <w:name w:val="Balloon Text"/>
    <w:basedOn w:val="Standaard"/>
    <w:semiHidden/>
    <w:rPr>
      <w:rFonts w:ascii="Tahoma" w:hAnsi="Tahoma" w:cs="Tahoma"/>
      <w:sz w:val="16"/>
      <w:szCs w:val="16"/>
    </w:rPr>
  </w:style>
  <w:style w:type="numbering" w:styleId="111111">
    <w:name w:val="Outline List 2"/>
    <w:basedOn w:val="Geenlijst"/>
    <w:semiHidden/>
    <w:rsid w:val="005A0435"/>
    <w:pPr>
      <w:numPr>
        <w:numId w:val="4"/>
      </w:numPr>
    </w:pPr>
  </w:style>
  <w:style w:type="numbering" w:styleId="1ai">
    <w:name w:val="Outline List 1"/>
    <w:basedOn w:val="Geenlijst"/>
    <w:semiHidden/>
    <w:rsid w:val="005A0435"/>
    <w:pPr>
      <w:numPr>
        <w:numId w:val="5"/>
      </w:numPr>
    </w:pPr>
  </w:style>
  <w:style w:type="table" w:styleId="3D-effectenvoortabel1">
    <w:name w:val="Table 3D effects 1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nhef">
    <w:name w:val="Salutation"/>
    <w:basedOn w:val="Standaard"/>
    <w:next w:val="Standaard"/>
    <w:semiHidden/>
    <w:rsid w:val="005A0435"/>
  </w:style>
  <w:style w:type="paragraph" w:styleId="Afsluiting">
    <w:name w:val="Closing"/>
    <w:basedOn w:val="Standaard"/>
    <w:semiHidden/>
    <w:rsid w:val="005A0435"/>
    <w:pPr>
      <w:ind w:left="4252"/>
    </w:pPr>
  </w:style>
  <w:style w:type="paragraph" w:styleId="Afzender">
    <w:name w:val="envelope return"/>
    <w:basedOn w:val="Standaard"/>
    <w:semiHidden/>
    <w:rsid w:val="005A0435"/>
    <w:rPr>
      <w:rFonts w:cs="Arial"/>
    </w:rPr>
  </w:style>
  <w:style w:type="numbering" w:styleId="Artikelsectie">
    <w:name w:val="Outline List 3"/>
    <w:basedOn w:val="Geenlijst"/>
    <w:semiHidden/>
    <w:rsid w:val="005A0435"/>
    <w:pPr>
      <w:numPr>
        <w:numId w:val="6"/>
      </w:numPr>
    </w:pPr>
  </w:style>
  <w:style w:type="paragraph" w:styleId="Berichtkop">
    <w:name w:val="Message Header"/>
    <w:basedOn w:val="Standaard"/>
    <w:semiHidden/>
    <w:rsid w:val="005A043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Bloktekst">
    <w:name w:val="Block Text"/>
    <w:basedOn w:val="Standaard"/>
    <w:semiHidden/>
    <w:rsid w:val="005A0435"/>
    <w:pPr>
      <w:ind w:left="1440" w:right="1440"/>
    </w:pPr>
  </w:style>
  <w:style w:type="paragraph" w:styleId="Datum">
    <w:name w:val="Date"/>
    <w:basedOn w:val="Standaard"/>
    <w:next w:val="Standaard"/>
    <w:semiHidden/>
    <w:rsid w:val="005A0435"/>
  </w:style>
  <w:style w:type="table" w:styleId="Eenvoudigetabel1">
    <w:name w:val="Table Simple 1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igentijdsetabel">
    <w:name w:val="Table Contemporary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-mailhandtekening">
    <w:name w:val="E-mail Signature"/>
    <w:basedOn w:val="Standaard"/>
    <w:semiHidden/>
    <w:rsid w:val="005A0435"/>
  </w:style>
  <w:style w:type="character" w:styleId="GevolgdeHyperlink">
    <w:name w:val="FollowedHyperlink"/>
    <w:basedOn w:val="Standaardalinea-lettertype"/>
    <w:semiHidden/>
    <w:rsid w:val="005A0435"/>
    <w:rPr>
      <w:color w:val="606420"/>
      <w:u w:val="single"/>
    </w:rPr>
  </w:style>
  <w:style w:type="paragraph" w:styleId="Handtekening">
    <w:name w:val="Signature"/>
    <w:basedOn w:val="Standaard"/>
    <w:semiHidden/>
    <w:rsid w:val="005A0435"/>
    <w:pPr>
      <w:ind w:left="4252"/>
    </w:pPr>
  </w:style>
  <w:style w:type="paragraph" w:styleId="HTML-voorafopgemaakt">
    <w:name w:val="HTML Preformatted"/>
    <w:basedOn w:val="Standaard"/>
    <w:semiHidden/>
    <w:rsid w:val="005A0435"/>
    <w:rPr>
      <w:rFonts w:ascii="Courier New" w:hAnsi="Courier New" w:cs="Courier New"/>
    </w:rPr>
  </w:style>
  <w:style w:type="character" w:styleId="HTMLCode">
    <w:name w:val="HTML Code"/>
    <w:basedOn w:val="Standaardalinea-lettertype"/>
    <w:semiHidden/>
    <w:rsid w:val="005A0435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Standaardalinea-lettertype"/>
    <w:semiHidden/>
    <w:rsid w:val="005A0435"/>
    <w:rPr>
      <w:i/>
      <w:iCs/>
    </w:rPr>
  </w:style>
  <w:style w:type="character" w:styleId="HTMLVariable">
    <w:name w:val="HTML Variable"/>
    <w:basedOn w:val="Standaardalinea-lettertype"/>
    <w:semiHidden/>
    <w:rsid w:val="005A0435"/>
    <w:rPr>
      <w:i/>
      <w:iCs/>
    </w:rPr>
  </w:style>
  <w:style w:type="character" w:styleId="HTML-acroniem">
    <w:name w:val="HTML Acronym"/>
    <w:basedOn w:val="Standaardalinea-lettertype"/>
    <w:semiHidden/>
    <w:rsid w:val="005A0435"/>
  </w:style>
  <w:style w:type="paragraph" w:styleId="HTML-adres">
    <w:name w:val="HTML Address"/>
    <w:basedOn w:val="Standaard"/>
    <w:semiHidden/>
    <w:rsid w:val="005A0435"/>
    <w:rPr>
      <w:i/>
      <w:iCs/>
    </w:rPr>
  </w:style>
  <w:style w:type="character" w:styleId="HTML-citaat">
    <w:name w:val="HTML Cite"/>
    <w:basedOn w:val="Standaardalinea-lettertype"/>
    <w:semiHidden/>
    <w:rsid w:val="005A0435"/>
    <w:rPr>
      <w:i/>
      <w:iCs/>
    </w:rPr>
  </w:style>
  <w:style w:type="character" w:styleId="HTML-schrijfmachine">
    <w:name w:val="HTML Typewriter"/>
    <w:basedOn w:val="Standaardalinea-lettertype"/>
    <w:semiHidden/>
    <w:rsid w:val="005A0435"/>
    <w:rPr>
      <w:rFonts w:ascii="Courier New" w:hAnsi="Courier New" w:cs="Courier New"/>
      <w:sz w:val="20"/>
      <w:szCs w:val="20"/>
    </w:rPr>
  </w:style>
  <w:style w:type="character" w:styleId="HTML-toetsenbord">
    <w:name w:val="HTML Keyboard"/>
    <w:basedOn w:val="Standaardalinea-lettertype"/>
    <w:semiHidden/>
    <w:rsid w:val="005A0435"/>
    <w:rPr>
      <w:rFonts w:ascii="Courier New" w:hAnsi="Courier New" w:cs="Courier New"/>
      <w:sz w:val="20"/>
      <w:szCs w:val="20"/>
    </w:rPr>
  </w:style>
  <w:style w:type="character" w:styleId="HTML-voorbeeld">
    <w:name w:val="HTML Sample"/>
    <w:basedOn w:val="Standaardalinea-lettertype"/>
    <w:semiHidden/>
    <w:rsid w:val="005A0435"/>
    <w:rPr>
      <w:rFonts w:ascii="Courier New" w:hAnsi="Courier New" w:cs="Courier New"/>
    </w:rPr>
  </w:style>
  <w:style w:type="character" w:styleId="Hyperlink">
    <w:name w:val="Hyperlink"/>
    <w:basedOn w:val="Standaardalinea-lettertype"/>
    <w:uiPriority w:val="99"/>
    <w:rsid w:val="005A0435"/>
    <w:rPr>
      <w:color w:val="0000FF"/>
      <w:u w:val="single"/>
    </w:rPr>
  </w:style>
  <w:style w:type="table" w:styleId="Klassieketabel1">
    <w:name w:val="Table Classic 1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Lijst">
    <w:name w:val="List"/>
    <w:basedOn w:val="Standaard"/>
    <w:semiHidden/>
    <w:rsid w:val="005A0435"/>
    <w:pPr>
      <w:ind w:left="283" w:hanging="283"/>
    </w:pPr>
  </w:style>
  <w:style w:type="paragraph" w:styleId="Lijst2">
    <w:name w:val="List 2"/>
    <w:basedOn w:val="Standaard"/>
    <w:semiHidden/>
    <w:rsid w:val="005A0435"/>
    <w:pPr>
      <w:ind w:left="566" w:hanging="283"/>
    </w:pPr>
  </w:style>
  <w:style w:type="paragraph" w:styleId="Lijst3">
    <w:name w:val="List 3"/>
    <w:basedOn w:val="Standaard"/>
    <w:semiHidden/>
    <w:rsid w:val="005A0435"/>
    <w:pPr>
      <w:ind w:left="849" w:hanging="283"/>
    </w:pPr>
  </w:style>
  <w:style w:type="paragraph" w:styleId="Lijst4">
    <w:name w:val="List 4"/>
    <w:basedOn w:val="Standaard"/>
    <w:semiHidden/>
    <w:rsid w:val="005A0435"/>
    <w:pPr>
      <w:ind w:left="1132" w:hanging="283"/>
    </w:pPr>
  </w:style>
  <w:style w:type="paragraph" w:styleId="Lijst5">
    <w:name w:val="List 5"/>
    <w:basedOn w:val="Standaard"/>
    <w:semiHidden/>
    <w:rsid w:val="005A0435"/>
    <w:pPr>
      <w:ind w:left="1415" w:hanging="283"/>
    </w:pPr>
  </w:style>
  <w:style w:type="paragraph" w:styleId="Lijstopsomteken">
    <w:name w:val="List Bullet"/>
    <w:basedOn w:val="Standaard"/>
    <w:semiHidden/>
    <w:rsid w:val="005A0435"/>
    <w:pPr>
      <w:numPr>
        <w:numId w:val="7"/>
      </w:numPr>
    </w:pPr>
  </w:style>
  <w:style w:type="paragraph" w:styleId="Lijstopsomteken2">
    <w:name w:val="List Bullet 2"/>
    <w:basedOn w:val="Standaard"/>
    <w:semiHidden/>
    <w:rsid w:val="005A0435"/>
    <w:pPr>
      <w:numPr>
        <w:numId w:val="8"/>
      </w:numPr>
    </w:pPr>
  </w:style>
  <w:style w:type="paragraph" w:styleId="Lijstopsomteken3">
    <w:name w:val="List Bullet 3"/>
    <w:basedOn w:val="Standaard"/>
    <w:semiHidden/>
    <w:rsid w:val="005A0435"/>
    <w:pPr>
      <w:numPr>
        <w:numId w:val="9"/>
      </w:numPr>
    </w:pPr>
  </w:style>
  <w:style w:type="paragraph" w:styleId="Lijstopsomteken4">
    <w:name w:val="List Bullet 4"/>
    <w:basedOn w:val="Standaard"/>
    <w:semiHidden/>
    <w:rsid w:val="005A0435"/>
    <w:pPr>
      <w:numPr>
        <w:numId w:val="10"/>
      </w:numPr>
    </w:pPr>
  </w:style>
  <w:style w:type="paragraph" w:styleId="Lijstopsomteken5">
    <w:name w:val="List Bullet 5"/>
    <w:basedOn w:val="Standaard"/>
    <w:semiHidden/>
    <w:rsid w:val="005A0435"/>
    <w:pPr>
      <w:numPr>
        <w:numId w:val="11"/>
      </w:numPr>
    </w:pPr>
  </w:style>
  <w:style w:type="paragraph" w:styleId="Lijstnummering">
    <w:name w:val="List Number"/>
    <w:basedOn w:val="Standaard"/>
    <w:semiHidden/>
    <w:rsid w:val="005A0435"/>
    <w:pPr>
      <w:numPr>
        <w:numId w:val="12"/>
      </w:numPr>
    </w:pPr>
  </w:style>
  <w:style w:type="paragraph" w:styleId="Lijstnummering2">
    <w:name w:val="List Number 2"/>
    <w:basedOn w:val="Standaard"/>
    <w:semiHidden/>
    <w:rsid w:val="005A0435"/>
    <w:pPr>
      <w:numPr>
        <w:numId w:val="13"/>
      </w:numPr>
    </w:pPr>
  </w:style>
  <w:style w:type="paragraph" w:styleId="Lijstnummering3">
    <w:name w:val="List Number 3"/>
    <w:basedOn w:val="Standaard"/>
    <w:semiHidden/>
    <w:rsid w:val="005A0435"/>
    <w:pPr>
      <w:numPr>
        <w:numId w:val="14"/>
      </w:numPr>
    </w:pPr>
  </w:style>
  <w:style w:type="paragraph" w:styleId="Lijstnummering4">
    <w:name w:val="List Number 4"/>
    <w:basedOn w:val="Standaard"/>
    <w:semiHidden/>
    <w:rsid w:val="005A0435"/>
    <w:pPr>
      <w:numPr>
        <w:numId w:val="15"/>
      </w:numPr>
    </w:pPr>
  </w:style>
  <w:style w:type="paragraph" w:styleId="Lijstnummering5">
    <w:name w:val="List Number 5"/>
    <w:basedOn w:val="Standaard"/>
    <w:semiHidden/>
    <w:rsid w:val="005A0435"/>
    <w:pPr>
      <w:numPr>
        <w:numId w:val="16"/>
      </w:numPr>
    </w:pPr>
  </w:style>
  <w:style w:type="paragraph" w:styleId="Lijstvoortzetting">
    <w:name w:val="List Continue"/>
    <w:basedOn w:val="Standaard"/>
    <w:semiHidden/>
    <w:rsid w:val="005A0435"/>
    <w:pPr>
      <w:ind w:left="283"/>
    </w:pPr>
  </w:style>
  <w:style w:type="paragraph" w:styleId="Lijstvoortzetting2">
    <w:name w:val="List Continue 2"/>
    <w:basedOn w:val="Standaard"/>
    <w:semiHidden/>
    <w:rsid w:val="005A0435"/>
    <w:pPr>
      <w:ind w:left="566"/>
    </w:pPr>
  </w:style>
  <w:style w:type="paragraph" w:styleId="Lijstvoortzetting3">
    <w:name w:val="List Continue 3"/>
    <w:basedOn w:val="Standaard"/>
    <w:semiHidden/>
    <w:rsid w:val="005A0435"/>
    <w:pPr>
      <w:ind w:left="849"/>
    </w:pPr>
  </w:style>
  <w:style w:type="paragraph" w:styleId="Lijstvoortzetting4">
    <w:name w:val="List Continue 4"/>
    <w:basedOn w:val="Standaard"/>
    <w:semiHidden/>
    <w:rsid w:val="005A0435"/>
    <w:pPr>
      <w:ind w:left="1132"/>
    </w:pPr>
  </w:style>
  <w:style w:type="paragraph" w:styleId="Lijstvoortzetting5">
    <w:name w:val="List Continue 5"/>
    <w:basedOn w:val="Standaard"/>
    <w:semiHidden/>
    <w:rsid w:val="005A0435"/>
    <w:pPr>
      <w:ind w:left="1415"/>
    </w:pPr>
  </w:style>
  <w:style w:type="character" w:styleId="Nadruk">
    <w:name w:val="Emphasis"/>
    <w:basedOn w:val="Standaardalinea-lettertype"/>
    <w:rsid w:val="005A0435"/>
    <w:rPr>
      <w:i/>
      <w:iCs/>
    </w:rPr>
  </w:style>
  <w:style w:type="paragraph" w:styleId="Normaalweb">
    <w:name w:val="Normal (Web)"/>
    <w:basedOn w:val="Standaard"/>
    <w:semiHidden/>
    <w:rsid w:val="005A0435"/>
    <w:rPr>
      <w:rFonts w:ascii="Times New Roman" w:hAnsi="Times New Roman"/>
      <w:sz w:val="24"/>
      <w:szCs w:val="24"/>
    </w:rPr>
  </w:style>
  <w:style w:type="paragraph" w:styleId="Notitiekop">
    <w:name w:val="Note Heading"/>
    <w:basedOn w:val="Standaard"/>
    <w:next w:val="Standaard"/>
    <w:semiHidden/>
    <w:rsid w:val="005A0435"/>
  </w:style>
  <w:style w:type="paragraph" w:styleId="Plattetekst">
    <w:name w:val="Body Text"/>
    <w:basedOn w:val="Standaard"/>
    <w:semiHidden/>
    <w:rsid w:val="005A0435"/>
  </w:style>
  <w:style w:type="paragraph" w:styleId="Plattetekst2">
    <w:name w:val="Body Text 2"/>
    <w:basedOn w:val="Standaard"/>
    <w:semiHidden/>
    <w:rsid w:val="005A0435"/>
    <w:pPr>
      <w:spacing w:line="480" w:lineRule="auto"/>
    </w:pPr>
  </w:style>
  <w:style w:type="paragraph" w:styleId="Plattetekst3">
    <w:name w:val="Body Text 3"/>
    <w:basedOn w:val="Standaard"/>
    <w:semiHidden/>
    <w:rsid w:val="005A0435"/>
    <w:rPr>
      <w:sz w:val="16"/>
      <w:szCs w:val="16"/>
    </w:rPr>
  </w:style>
  <w:style w:type="paragraph" w:styleId="Platteteksteersteinspringing">
    <w:name w:val="Body Text First Indent"/>
    <w:basedOn w:val="Plattetekst"/>
    <w:semiHidden/>
    <w:rsid w:val="005A0435"/>
    <w:pPr>
      <w:ind w:firstLine="210"/>
    </w:pPr>
  </w:style>
  <w:style w:type="paragraph" w:styleId="Plattetekstinspringen">
    <w:name w:val="Body Text Indent"/>
    <w:basedOn w:val="Standaard"/>
    <w:semiHidden/>
    <w:rsid w:val="005A0435"/>
    <w:pPr>
      <w:ind w:left="283"/>
    </w:pPr>
  </w:style>
  <w:style w:type="paragraph" w:styleId="Platteteksteersteinspringing2">
    <w:name w:val="Body Text First Indent 2"/>
    <w:basedOn w:val="Plattetekstinspringen"/>
    <w:semiHidden/>
    <w:rsid w:val="005A0435"/>
    <w:pPr>
      <w:ind w:firstLine="210"/>
    </w:pPr>
  </w:style>
  <w:style w:type="paragraph" w:styleId="Plattetekstinspringen2">
    <w:name w:val="Body Text Indent 2"/>
    <w:basedOn w:val="Standaard"/>
    <w:semiHidden/>
    <w:rsid w:val="005A0435"/>
    <w:pPr>
      <w:spacing w:line="480" w:lineRule="auto"/>
      <w:ind w:left="283"/>
    </w:pPr>
  </w:style>
  <w:style w:type="paragraph" w:styleId="Plattetekstinspringen3">
    <w:name w:val="Body Text Indent 3"/>
    <w:basedOn w:val="Standaard"/>
    <w:semiHidden/>
    <w:rsid w:val="005A0435"/>
    <w:pPr>
      <w:ind w:left="283"/>
    </w:pPr>
    <w:rPr>
      <w:sz w:val="16"/>
      <w:szCs w:val="16"/>
    </w:rPr>
  </w:style>
  <w:style w:type="table" w:styleId="Professioneletabel">
    <w:name w:val="Table Professional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Regelnummer">
    <w:name w:val="line number"/>
    <w:basedOn w:val="Standaardalinea-lettertype"/>
    <w:semiHidden/>
    <w:rsid w:val="005A0435"/>
  </w:style>
  <w:style w:type="paragraph" w:styleId="Standaardinspringing">
    <w:name w:val="Normal Indent"/>
    <w:basedOn w:val="Standaard"/>
    <w:semiHidden/>
    <w:rsid w:val="005A0435"/>
    <w:pPr>
      <w:ind w:left="708"/>
    </w:pPr>
  </w:style>
  <w:style w:type="paragraph" w:styleId="Ondertitel">
    <w:name w:val="Subtitle"/>
    <w:basedOn w:val="Standaard"/>
    <w:rsid w:val="005A0435"/>
    <w:pPr>
      <w:spacing w:after="60"/>
      <w:jc w:val="center"/>
      <w:outlineLvl w:val="1"/>
    </w:pPr>
    <w:rPr>
      <w:rFonts w:cs="Arial"/>
      <w:sz w:val="24"/>
      <w:szCs w:val="24"/>
    </w:rPr>
  </w:style>
  <w:style w:type="table" w:styleId="Tabelkolommen1">
    <w:name w:val="Table Columns 1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ijst1">
    <w:name w:val="Table List 1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raster">
    <w:name w:val="Table Grid"/>
    <w:basedOn w:val="Standaardtabel"/>
    <w:uiPriority w:val="59"/>
    <w:rsid w:val="005A0435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1">
    <w:name w:val="Table Grid 1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zonderopmaak">
    <w:name w:val="Plain Text"/>
    <w:basedOn w:val="Standaard"/>
    <w:semiHidden/>
    <w:rsid w:val="005A0435"/>
    <w:rPr>
      <w:rFonts w:ascii="Courier New" w:hAnsi="Courier New" w:cs="Courier New"/>
    </w:rPr>
  </w:style>
  <w:style w:type="table" w:styleId="Verfijndetabel1">
    <w:name w:val="Table Subtle 1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1">
    <w:name w:val="Table Web 1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semiHidden/>
    <w:rsid w:val="005A0435"/>
    <w:pPr>
      <w:overflowPunct w:val="0"/>
      <w:autoSpaceDE w:val="0"/>
      <w:autoSpaceDN w:val="0"/>
      <w:adjustRightInd w:val="0"/>
      <w:textAlignment w:val="baseline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Zwaar">
    <w:name w:val="Strong"/>
    <w:basedOn w:val="Standaardalinea-lettertype"/>
    <w:rsid w:val="005A0435"/>
    <w:rPr>
      <w:b/>
      <w:bCs/>
    </w:rPr>
  </w:style>
  <w:style w:type="paragraph" w:customStyle="1" w:styleId="Besluit">
    <w:name w:val="Besluit"/>
    <w:basedOn w:val="Standaard"/>
    <w:rsid w:val="001433AB"/>
    <w:pPr>
      <w:framePr w:w="8505" w:h="1134" w:wrap="notBeside" w:vAnchor="text" w:hAnchor="text" w:xAlign="right" w:y="1"/>
      <w:pBdr>
        <w:top w:val="single" w:sz="8" w:space="4" w:color="auto"/>
        <w:left w:val="single" w:sz="8" w:space="4" w:color="auto"/>
        <w:bottom w:val="single" w:sz="8" w:space="4" w:color="auto"/>
        <w:right w:val="single" w:sz="8" w:space="4" w:color="auto"/>
      </w:pBdr>
      <w:shd w:val="clear" w:color="auto" w:fill="FFFFFF"/>
      <w:spacing w:line="24" w:lineRule="atLeast"/>
    </w:pPr>
  </w:style>
  <w:style w:type="paragraph" w:customStyle="1" w:styleId="lijst1niveau2">
    <w:name w:val="lijst1 niveau 2"/>
    <w:basedOn w:val="Standaard"/>
    <w:link w:val="lijst1niveau2Char"/>
    <w:rsid w:val="00122CA9"/>
    <w:pPr>
      <w:numPr>
        <w:numId w:val="24"/>
      </w:numPr>
      <w:tabs>
        <w:tab w:val="clear" w:pos="1778"/>
        <w:tab w:val="left" w:pos="1134"/>
      </w:tabs>
      <w:ind w:left="1134" w:hanging="567"/>
    </w:pPr>
  </w:style>
  <w:style w:type="paragraph" w:customStyle="1" w:styleId="lijst1niveau3">
    <w:name w:val="lijst1 niveau 3"/>
    <w:basedOn w:val="Standaard"/>
    <w:rsid w:val="00122CA9"/>
    <w:pPr>
      <w:numPr>
        <w:numId w:val="25"/>
      </w:numPr>
      <w:tabs>
        <w:tab w:val="clear" w:pos="1494"/>
        <w:tab w:val="left" w:pos="1701"/>
      </w:tabs>
      <w:ind w:left="1701" w:hanging="567"/>
    </w:pPr>
  </w:style>
  <w:style w:type="character" w:customStyle="1" w:styleId="lijst1niveau2Char">
    <w:name w:val="lijst1 niveau 2 Char"/>
    <w:basedOn w:val="Standaardalinea-lettertype"/>
    <w:link w:val="lijst1niveau2"/>
    <w:rsid w:val="00122CA9"/>
    <w:rPr>
      <w:rFonts w:ascii="Arial" w:hAnsi="Arial"/>
      <w:lang w:val="nl" w:eastAsia="nl-NL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862567"/>
    <w:rPr>
      <w:color w:val="808080"/>
    </w:rPr>
  </w:style>
  <w:style w:type="paragraph" w:styleId="Lijstalinea">
    <w:name w:val="List Paragraph"/>
    <w:basedOn w:val="Standaard"/>
    <w:uiPriority w:val="34"/>
    <w:rsid w:val="00CA2D4C"/>
    <w:pPr>
      <w:ind w:left="720"/>
      <w:contextualSpacing/>
    </w:pPr>
  </w:style>
  <w:style w:type="paragraph" w:customStyle="1" w:styleId="Bullets1">
    <w:name w:val="Bullets 1"/>
    <w:basedOn w:val="Standaard"/>
    <w:link w:val="Bullets1Char"/>
    <w:qFormat/>
    <w:rsid w:val="004108C1"/>
    <w:pPr>
      <w:numPr>
        <w:numId w:val="41"/>
      </w:numPr>
      <w:spacing w:after="60"/>
      <w:ind w:left="357" w:hanging="357"/>
    </w:pPr>
    <w:rPr>
      <w:szCs w:val="18"/>
    </w:rPr>
  </w:style>
  <w:style w:type="character" w:customStyle="1" w:styleId="Bullets1Char">
    <w:name w:val="Bullets 1 Char"/>
    <w:basedOn w:val="Standaardalinea-lettertype"/>
    <w:link w:val="Bullets1"/>
    <w:rsid w:val="004108C1"/>
    <w:rPr>
      <w:rFonts w:ascii="Calibri" w:hAnsi="Calibri"/>
      <w:szCs w:val="18"/>
      <w:lang w:eastAsia="nl-NL"/>
    </w:rPr>
  </w:style>
  <w:style w:type="table" w:customStyle="1" w:styleId="Tabelraster10">
    <w:name w:val="Tabelraster1"/>
    <w:basedOn w:val="Standaardtabel"/>
    <w:next w:val="Tabelraster"/>
    <w:uiPriority w:val="59"/>
    <w:rsid w:val="00C24A85"/>
    <w:rPr>
      <w:sz w:val="24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raster11">
    <w:name w:val="Tabelraster11"/>
    <w:basedOn w:val="Standaardtabel"/>
    <w:next w:val="Tabelraster"/>
    <w:uiPriority w:val="59"/>
    <w:rsid w:val="00C24A8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raster20">
    <w:name w:val="Tabelraster2"/>
    <w:basedOn w:val="Standaardtabel"/>
    <w:next w:val="Tabelraster"/>
    <w:uiPriority w:val="59"/>
    <w:rsid w:val="00C24A8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Bullets2">
    <w:name w:val="Bullets 2"/>
    <w:basedOn w:val="Bullets1"/>
    <w:link w:val="Bullets2Char"/>
    <w:qFormat/>
    <w:rsid w:val="00317374"/>
    <w:pPr>
      <w:numPr>
        <w:numId w:val="42"/>
      </w:numPr>
      <w:ind w:left="754" w:hanging="357"/>
    </w:pPr>
    <w:rPr>
      <w:lang w:val="nl-NL"/>
    </w:rPr>
  </w:style>
  <w:style w:type="paragraph" w:customStyle="1" w:styleId="Bullets3">
    <w:name w:val="Bullets 3"/>
    <w:basedOn w:val="Bullets2"/>
    <w:link w:val="Bullets3Char"/>
    <w:qFormat/>
    <w:rsid w:val="004859CA"/>
    <w:pPr>
      <w:numPr>
        <w:numId w:val="43"/>
      </w:numPr>
      <w:ind w:left="1208" w:hanging="357"/>
    </w:pPr>
  </w:style>
  <w:style w:type="character" w:customStyle="1" w:styleId="Bullets2Char">
    <w:name w:val="Bullets 2 Char"/>
    <w:basedOn w:val="Bullets1Char"/>
    <w:link w:val="Bullets2"/>
    <w:rsid w:val="00317374"/>
    <w:rPr>
      <w:rFonts w:ascii="Calibri" w:hAnsi="Calibri"/>
      <w:szCs w:val="18"/>
      <w:lang w:val="nl-NL" w:eastAsia="nl-NL"/>
    </w:rPr>
  </w:style>
  <w:style w:type="paragraph" w:customStyle="1" w:styleId="Aanwezigen">
    <w:name w:val="Aanwezigen"/>
    <w:basedOn w:val="Standaard"/>
    <w:link w:val="AanwezigenChar"/>
    <w:rsid w:val="00A96CB6"/>
    <w:pPr>
      <w:tabs>
        <w:tab w:val="left" w:pos="1560"/>
      </w:tabs>
      <w:overflowPunct/>
      <w:autoSpaceDE/>
      <w:autoSpaceDN/>
      <w:adjustRightInd/>
      <w:spacing w:before="60" w:after="60"/>
      <w:textAlignment w:val="auto"/>
    </w:pPr>
    <w:rPr>
      <w:sz w:val="18"/>
      <w:szCs w:val="18"/>
    </w:rPr>
  </w:style>
  <w:style w:type="character" w:customStyle="1" w:styleId="Bullets3Char">
    <w:name w:val="Bullets 3 Char"/>
    <w:basedOn w:val="Bullets2Char"/>
    <w:link w:val="Bullets3"/>
    <w:rsid w:val="004859CA"/>
    <w:rPr>
      <w:rFonts w:ascii="Calibri" w:hAnsi="Calibri"/>
      <w:szCs w:val="18"/>
      <w:lang w:val="nl-NL" w:eastAsia="nl-NL"/>
    </w:rPr>
  </w:style>
  <w:style w:type="paragraph" w:customStyle="1" w:styleId="Betreft">
    <w:name w:val="Betreft"/>
    <w:basedOn w:val="Standaard"/>
    <w:link w:val="BetreftChar"/>
    <w:rsid w:val="00133A59"/>
    <w:rPr>
      <w:b/>
      <w:caps/>
      <w:color w:val="A2BD2D"/>
      <w:sz w:val="24"/>
    </w:rPr>
  </w:style>
  <w:style w:type="character" w:customStyle="1" w:styleId="AanwezigenChar">
    <w:name w:val="Aanwezigen Char"/>
    <w:basedOn w:val="Standaardalinea-lettertype"/>
    <w:link w:val="Aanwezigen"/>
    <w:rsid w:val="00A96CB6"/>
    <w:rPr>
      <w:rFonts w:ascii="Calibri" w:hAnsi="Calibri"/>
      <w:sz w:val="18"/>
      <w:szCs w:val="18"/>
      <w:lang w:eastAsia="nl-NL"/>
    </w:rPr>
  </w:style>
  <w:style w:type="character" w:customStyle="1" w:styleId="BetreftChar">
    <w:name w:val="Betreft Char"/>
    <w:basedOn w:val="AanwezigenChar"/>
    <w:link w:val="Betreft"/>
    <w:rsid w:val="00133A59"/>
    <w:rPr>
      <w:rFonts w:ascii="Calibri" w:hAnsi="Calibri"/>
      <w:b/>
      <w:caps/>
      <w:color w:val="A2BD2D"/>
      <w:sz w:val="24"/>
      <w:szCs w:val="18"/>
      <w:lang w:eastAsia="nl-NL"/>
    </w:rPr>
  </w:style>
  <w:style w:type="character" w:styleId="Verwijzingopmerking">
    <w:name w:val="annotation reference"/>
    <w:basedOn w:val="Standaardalinea-lettertype"/>
    <w:semiHidden/>
    <w:unhideWhenUsed/>
    <w:rsid w:val="0051720D"/>
    <w:rPr>
      <w:sz w:val="16"/>
      <w:szCs w:val="16"/>
    </w:rPr>
  </w:style>
  <w:style w:type="paragraph" w:styleId="Tekstopmerking">
    <w:name w:val="annotation text"/>
    <w:basedOn w:val="Standaard"/>
    <w:link w:val="TekstopmerkingChar"/>
    <w:semiHidden/>
    <w:unhideWhenUsed/>
    <w:rsid w:val="0051720D"/>
  </w:style>
  <w:style w:type="character" w:customStyle="1" w:styleId="TekstopmerkingChar">
    <w:name w:val="Tekst opmerking Char"/>
    <w:basedOn w:val="Standaardalinea-lettertype"/>
    <w:link w:val="Tekstopmerking"/>
    <w:semiHidden/>
    <w:rsid w:val="0051720D"/>
    <w:rPr>
      <w:rFonts w:ascii="Calibri" w:hAnsi="Calibri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rsid w:val="0051720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51720D"/>
    <w:rPr>
      <w:rFonts w:ascii="Calibri" w:hAnsi="Calibri"/>
      <w:b/>
      <w:bCs/>
      <w:lang w:eastAsia="nl-NL"/>
    </w:rPr>
  </w:style>
  <w:style w:type="paragraph" w:customStyle="1" w:styleId="Bundeltitel">
    <w:name w:val="Bundel titel"/>
    <w:basedOn w:val="Standaard"/>
    <w:link w:val="BundeltitelChar"/>
    <w:qFormat/>
    <w:rsid w:val="00D93C01"/>
    <w:pPr>
      <w:overflowPunct/>
      <w:autoSpaceDE/>
      <w:autoSpaceDN/>
      <w:adjustRightInd/>
      <w:spacing w:before="240"/>
      <w:textAlignment w:val="auto"/>
    </w:pPr>
    <w:rPr>
      <w:rFonts w:asciiTheme="minorHAnsi" w:hAnsiTheme="minorHAnsi"/>
      <w:b/>
      <w:caps/>
      <w:color w:val="744B18"/>
      <w:kern w:val="28"/>
      <w:sz w:val="40"/>
      <w:szCs w:val="48"/>
    </w:rPr>
  </w:style>
  <w:style w:type="character" w:customStyle="1" w:styleId="BundeltitelChar">
    <w:name w:val="Bundel titel Char"/>
    <w:basedOn w:val="Standaardalinea-lettertype"/>
    <w:link w:val="Bundeltitel"/>
    <w:rsid w:val="00D93C01"/>
    <w:rPr>
      <w:rFonts w:asciiTheme="minorHAnsi" w:hAnsiTheme="minorHAnsi"/>
      <w:b/>
      <w:caps/>
      <w:color w:val="744B18"/>
      <w:kern w:val="28"/>
      <w:sz w:val="40"/>
      <w:szCs w:val="48"/>
      <w:lang w:eastAsia="nl-NL"/>
    </w:rPr>
  </w:style>
  <w:style w:type="paragraph" w:customStyle="1" w:styleId="Btitel">
    <w:name w:val="B titel"/>
    <w:basedOn w:val="Standaard"/>
    <w:link w:val="BtitelChar"/>
    <w:rsid w:val="008B1940"/>
    <w:pPr>
      <w:spacing w:after="240"/>
    </w:pPr>
    <w:rPr>
      <w:b/>
      <w:color w:val="744B18"/>
      <w:sz w:val="28"/>
      <w:szCs w:val="44"/>
    </w:rPr>
  </w:style>
  <w:style w:type="paragraph" w:customStyle="1" w:styleId="Bdata">
    <w:name w:val="B data"/>
    <w:basedOn w:val="Btitel"/>
    <w:link w:val="BdataChar"/>
    <w:qFormat/>
    <w:rsid w:val="00D93C01"/>
    <w:pPr>
      <w:spacing w:before="240" w:after="0"/>
    </w:pPr>
    <w:rPr>
      <w:i/>
      <w:sz w:val="20"/>
    </w:rPr>
  </w:style>
  <w:style w:type="character" w:customStyle="1" w:styleId="BtitelChar">
    <w:name w:val="B titel Char"/>
    <w:basedOn w:val="BundeltitelChar"/>
    <w:link w:val="Btitel"/>
    <w:rsid w:val="008B1940"/>
    <w:rPr>
      <w:rFonts w:ascii="Calibri" w:hAnsi="Calibri"/>
      <w:b/>
      <w:caps w:val="0"/>
      <w:color w:val="744B18"/>
      <w:kern w:val="28"/>
      <w:sz w:val="28"/>
      <w:szCs w:val="44"/>
      <w:lang w:eastAsia="nl-NL"/>
    </w:rPr>
  </w:style>
  <w:style w:type="paragraph" w:customStyle="1" w:styleId="Titelgroot">
    <w:name w:val="Titel groot"/>
    <w:basedOn w:val="Standaard"/>
    <w:link w:val="TitelgrootChar"/>
    <w:qFormat/>
    <w:rsid w:val="00556376"/>
    <w:pPr>
      <w:overflowPunct/>
      <w:autoSpaceDE/>
      <w:autoSpaceDN/>
      <w:adjustRightInd/>
      <w:spacing w:before="360" w:line="288" w:lineRule="auto"/>
      <w:textAlignment w:val="auto"/>
    </w:pPr>
    <w:rPr>
      <w:rFonts w:asciiTheme="minorHAnsi" w:eastAsiaTheme="minorHAnsi" w:hAnsiTheme="minorHAnsi" w:cstheme="minorBidi"/>
      <w:b/>
      <w:caps/>
      <w:color w:val="A2BD2D"/>
      <w:sz w:val="36"/>
      <w:szCs w:val="24"/>
      <w:lang w:val="en-US" w:eastAsia="en-US"/>
    </w:rPr>
  </w:style>
  <w:style w:type="character" w:customStyle="1" w:styleId="BdataChar">
    <w:name w:val="B data Char"/>
    <w:basedOn w:val="BtitelChar"/>
    <w:link w:val="Bdata"/>
    <w:rsid w:val="00D93C01"/>
    <w:rPr>
      <w:rFonts w:ascii="Calibri" w:hAnsi="Calibri"/>
      <w:b/>
      <w:i/>
      <w:caps w:val="0"/>
      <w:color w:val="744B18"/>
      <w:kern w:val="28"/>
      <w:sz w:val="28"/>
      <w:szCs w:val="44"/>
      <w:lang w:eastAsia="nl-NL"/>
    </w:rPr>
  </w:style>
  <w:style w:type="paragraph" w:customStyle="1" w:styleId="Titelklein">
    <w:name w:val="Titel klein"/>
    <w:basedOn w:val="Standaard"/>
    <w:link w:val="TitelkleinChar"/>
    <w:qFormat/>
    <w:rsid w:val="00D34A4B"/>
    <w:pPr>
      <w:overflowPunct/>
      <w:autoSpaceDE/>
      <w:autoSpaceDN/>
      <w:adjustRightInd/>
      <w:spacing w:before="120" w:line="288" w:lineRule="auto"/>
      <w:textAlignment w:val="auto"/>
    </w:pPr>
    <w:rPr>
      <w:rFonts w:asciiTheme="minorHAnsi" w:eastAsiaTheme="minorHAnsi" w:hAnsiTheme="minorHAnsi" w:cstheme="minorBidi"/>
      <w:b/>
      <w:color w:val="744B18"/>
      <w:sz w:val="24"/>
      <w:szCs w:val="24"/>
      <w:lang w:val="en-US" w:eastAsia="en-US"/>
    </w:rPr>
  </w:style>
  <w:style w:type="character" w:customStyle="1" w:styleId="TitelgrootChar">
    <w:name w:val="Titel groot Char"/>
    <w:basedOn w:val="Standaardalinea-lettertype"/>
    <w:link w:val="Titelgroot"/>
    <w:rsid w:val="00556376"/>
    <w:rPr>
      <w:rFonts w:asciiTheme="minorHAnsi" w:eastAsiaTheme="minorHAnsi" w:hAnsiTheme="minorHAnsi" w:cstheme="minorBidi"/>
      <w:b/>
      <w:caps/>
      <w:color w:val="A2BD2D"/>
      <w:sz w:val="36"/>
      <w:szCs w:val="24"/>
      <w:lang w:val="en-US" w:eastAsia="en-US"/>
    </w:rPr>
  </w:style>
  <w:style w:type="character" w:customStyle="1" w:styleId="TitelkleinChar">
    <w:name w:val="Titel klein Char"/>
    <w:basedOn w:val="Standaardalinea-lettertype"/>
    <w:link w:val="Titelklein"/>
    <w:rsid w:val="00D34A4B"/>
    <w:rPr>
      <w:rFonts w:asciiTheme="minorHAnsi" w:eastAsiaTheme="minorHAnsi" w:hAnsiTheme="minorHAnsi" w:cstheme="minorBidi"/>
      <w:b/>
      <w:color w:val="744B18"/>
      <w:sz w:val="24"/>
      <w:szCs w:val="24"/>
      <w:lang w:val="en-US" w:eastAsia="en-US"/>
    </w:rPr>
  </w:style>
  <w:style w:type="paragraph" w:styleId="Kopvaninhoudsopgave">
    <w:name w:val="TOC Heading"/>
    <w:basedOn w:val="Kop1"/>
    <w:next w:val="Standaard"/>
    <w:uiPriority w:val="39"/>
    <w:unhideWhenUsed/>
    <w:rsid w:val="005C502E"/>
    <w:pPr>
      <w:keepLines/>
      <w:numPr>
        <w:numId w:val="0"/>
      </w:numPr>
      <w:overflowPunct/>
      <w:autoSpaceDE/>
      <w:autoSpaceDN/>
      <w:adjustRightInd/>
      <w:spacing w:before="240" w:after="0" w:line="259" w:lineRule="auto"/>
      <w:textAlignment w:val="auto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kern w:val="0"/>
      <w:sz w:val="32"/>
      <w:szCs w:val="32"/>
      <w:lang w:eastAsia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7A3E69"/>
    <w:pPr>
      <w:tabs>
        <w:tab w:val="left" w:pos="426"/>
        <w:tab w:val="right" w:leader="dot" w:pos="9061"/>
      </w:tabs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5C502E"/>
    <w:pPr>
      <w:spacing w:after="100"/>
      <w:ind w:left="200"/>
    </w:pPr>
  </w:style>
  <w:style w:type="paragraph" w:styleId="Inhopg3">
    <w:name w:val="toc 3"/>
    <w:basedOn w:val="Standaard"/>
    <w:next w:val="Standaard"/>
    <w:autoRedefine/>
    <w:uiPriority w:val="39"/>
    <w:unhideWhenUsed/>
    <w:rsid w:val="005C502E"/>
    <w:pPr>
      <w:spacing w:after="100"/>
      <w:ind w:left="400"/>
    </w:pPr>
  </w:style>
  <w:style w:type="paragraph" w:styleId="Index1">
    <w:name w:val="index 1"/>
    <w:basedOn w:val="Standaard"/>
    <w:next w:val="Standaard"/>
    <w:autoRedefine/>
    <w:semiHidden/>
    <w:unhideWhenUsed/>
    <w:rsid w:val="00DE1018"/>
    <w:pPr>
      <w:spacing w:after="0"/>
      <w:ind w:left="200" w:hanging="200"/>
    </w:pPr>
  </w:style>
  <w:style w:type="table" w:styleId="Rastertabel4-Accent3">
    <w:name w:val="Grid Table 4 Accent 3"/>
    <w:basedOn w:val="Standaardtabel"/>
    <w:uiPriority w:val="49"/>
    <w:rsid w:val="00586FDC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Onopgelostemelding">
    <w:name w:val="Unresolved Mention"/>
    <w:basedOn w:val="Standaardalinea-lettertype"/>
    <w:uiPriority w:val="99"/>
    <w:semiHidden/>
    <w:unhideWhenUsed/>
    <w:rsid w:val="004333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mailto:lise.demaerteleire@groenekring.be" TargetMode="External"/><Relationship Id="rId26" Type="http://schemas.openxmlformats.org/officeDocument/2006/relationships/hyperlink" Target="https://www.groenekring.be/beweging/kernlid/handig-als-organisator" TargetMode="External"/><Relationship Id="rId39" Type="http://schemas.openxmlformats.org/officeDocument/2006/relationships/theme" Target="theme/theme1.xml"/><Relationship Id="rId21" Type="http://schemas.openxmlformats.org/officeDocument/2006/relationships/hyperlink" Target="mailto:verzekeringen@groenekring.be" TargetMode="External"/><Relationship Id="rId34" Type="http://schemas.openxmlformats.org/officeDocument/2006/relationships/image" Target="media/image8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mailto:lise.demaerteleire@groenekring.be" TargetMode="External"/><Relationship Id="rId25" Type="http://schemas.openxmlformats.org/officeDocument/2006/relationships/hyperlink" Target="https://www.unisono.be/nl" TargetMode="External"/><Relationship Id="rId33" Type="http://schemas.openxmlformats.org/officeDocument/2006/relationships/image" Target="media/image7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roenekring.be/beroepskrachten" TargetMode="External"/><Relationship Id="rId20" Type="http://schemas.openxmlformats.org/officeDocument/2006/relationships/hyperlink" Target="mailto:lise.demaerteleire@groenekring.be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https://www.groenekring.be/beweging/kernlid/voor-je-communicatie" TargetMode="External"/><Relationship Id="rId32" Type="http://schemas.openxmlformats.org/officeDocument/2006/relationships/image" Target="media/image6.png"/><Relationship Id="rId37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yperlink" Target="https://boerentrots.be/Shop" TargetMode="External"/><Relationship Id="rId23" Type="http://schemas.openxmlformats.org/officeDocument/2006/relationships/hyperlink" Target="https://www.groenekring.be/beweging/kernlid/handig-als-organisator" TargetMode="External"/><Relationship Id="rId28" Type="http://schemas.openxmlformats.org/officeDocument/2006/relationships/image" Target="media/image2.png"/><Relationship Id="rId36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hyperlink" Target="mailto:lise.demaerteleire@groenekring.be" TargetMode="External"/><Relationship Id="rId31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www.groenekring.be/beroepskrachten" TargetMode="External"/><Relationship Id="rId22" Type="http://schemas.openxmlformats.org/officeDocument/2006/relationships/hyperlink" Target="https://www.groenekring.be/beweging/ik-als-groene-kringlid/verzekering" TargetMode="External"/><Relationship Id="rId27" Type="http://schemas.openxmlformats.org/officeDocument/2006/relationships/hyperlink" Target="https://www.groenekring.be/beweging/kernlid/voor-je-communicatie" TargetMode="Externa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8" Type="http://schemas.openxmlformats.org/officeDocument/2006/relationships/styles" Target="style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rien%20Dickens\KLJ\0.%20Communicatie%20-%20Sjablonen\GK%20Bundel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9a071a3-10d4-4496-8a36-1d260525197c">UA6Y2ZCSCTAP-1209251156-33</_dlc_DocId>
    <_dlc_DocIdUrl xmlns="89a071a3-10d4-4496-8a36-1d260525197c">
      <Url>https://klj.sharepoint.com/GK/beweging/gewestbegeleiding/_layouts/15/DocIdRedir.aspx?ID=UA6Y2ZCSCTAP-1209251156-33</Url>
      <Description>UA6Y2ZCSCTAP-1209251156-33</Description>
    </_dlc_DocIdUrl>
    <Kalenderjaar xmlns="89a071a3-10d4-4496-8a36-1d260525197c">2020</Kalenderjaar>
    <Provincie_x0027_s xmlns="89a071a3-10d4-4496-8a36-1d260525197c">Nationaal</Provincie_x0027_s>
    <Archiveren xmlns="89a071a3-10d4-4496-8a36-1d260525197c">Nee</Archiveren>
    <Draaiboek_x0020_van_x0020_... xmlns="89a071a3-10d4-4496-8a36-1d260525197c">Andere</Draaiboek_x0020_van_x0020_...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F7C7772ED2A7468FCB4D60F0C106F4" ma:contentTypeVersion="10" ma:contentTypeDescription="Een nieuw document maken." ma:contentTypeScope="" ma:versionID="18194d29c0d78a401100500e068374cd">
  <xsd:schema xmlns:xsd="http://www.w3.org/2001/XMLSchema" xmlns:xs="http://www.w3.org/2001/XMLSchema" xmlns:p="http://schemas.microsoft.com/office/2006/metadata/properties" xmlns:ns2="89a071a3-10d4-4496-8a36-1d260525197c" xmlns:ns3="f9e6e074-84ec-4fa1-a5ed-6d0d6a1c971a" xmlns:ns4="2983908d-dd4f-4a29-baf9-70c66c923a93" targetNamespace="http://schemas.microsoft.com/office/2006/metadata/properties" ma:root="true" ma:fieldsID="54a39b4cb0a0a994e2b08e74bf4513d9" ns2:_="" ns3:_="" ns4:_="">
    <xsd:import namespace="89a071a3-10d4-4496-8a36-1d260525197c"/>
    <xsd:import namespace="f9e6e074-84ec-4fa1-a5ed-6d0d6a1c971a"/>
    <xsd:import namespace="2983908d-dd4f-4a29-baf9-70c66c923a93"/>
    <xsd:element name="properties">
      <xsd:complexType>
        <xsd:sequence>
          <xsd:element name="documentManagement">
            <xsd:complexType>
              <xsd:all>
                <xsd:element ref="ns2:Kalenderjaar" minOccurs="0"/>
                <xsd:element ref="ns2:Provincie_x0027_s" minOccurs="0"/>
                <xsd:element ref="ns2:Draaiboek_x0020_van_x0020_..." minOccurs="0"/>
                <xsd:element ref="ns3:SharedWithUsers" minOccurs="0"/>
                <xsd:element ref="ns3:SharedWithDetails" minOccurs="0"/>
                <xsd:element ref="ns2:Archiveren" minOccurs="0"/>
                <xsd:element ref="ns2:_dlc_DocId" minOccurs="0"/>
                <xsd:element ref="ns2:_dlc_DocIdUrl" minOccurs="0"/>
                <xsd:element ref="ns2:_dlc_DocIdPersistId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a071a3-10d4-4496-8a36-1d260525197c" elementFormDefault="qualified">
    <xsd:import namespace="http://schemas.microsoft.com/office/2006/documentManagement/types"/>
    <xsd:import namespace="http://schemas.microsoft.com/office/infopath/2007/PartnerControls"/>
    <xsd:element name="Kalenderjaar" ma:index="8" nillable="true" ma:displayName="Kalenderjaar" ma:default="2020" ma:format="Dropdown" ma:internalName="Kalenderjaar">
      <xsd:simpleType>
        <xsd:restriction base="dms:Choice">
          <xsd:enumeration value="Tijdloze documenten"/>
          <xsd:enumeration value="2024"/>
          <xsd:enumeration value="2023"/>
          <xsd:enumeration value="2022"/>
          <xsd:enumeration value="2021"/>
          <xsd:enumeration value="2020"/>
          <xsd:enumeration value="2021"/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  <xsd:enumeration value="2010"/>
          <xsd:enumeration value="2009"/>
          <xsd:enumeration value="2008"/>
          <xsd:enumeration value="2007"/>
          <xsd:enumeration value="2006"/>
          <xsd:enumeration value="2005"/>
          <xsd:enumeration value="2004"/>
          <xsd:enumeration value="2003"/>
          <xsd:enumeration value="2002"/>
          <xsd:enumeration value="2001"/>
          <xsd:enumeration value="2000"/>
        </xsd:restriction>
      </xsd:simpleType>
    </xsd:element>
    <xsd:element name="Provincie_x0027_s" ma:index="9" nillable="true" ma:displayName="Provincie's" ma:format="Dropdown" ma:internalName="Provincie_x0027_s">
      <xsd:simpleType>
        <xsd:restriction base="dms:Choice">
          <xsd:enumeration value="Nationaal"/>
          <xsd:enumeration value="Antwerpen"/>
          <xsd:enumeration value="Limburg"/>
          <xsd:enumeration value="Oost-Vlaanderen"/>
          <xsd:enumeration value="Vlaams-Brabant"/>
          <xsd:enumeration value="West-Vlaanderen"/>
        </xsd:restriction>
      </xsd:simpleType>
    </xsd:element>
    <xsd:element name="Draaiboek_x0020_van_x0020_..." ma:index="10" nillable="true" ma:displayName="Draaiboek van ..." ma:format="Dropdown" ma:internalName="Draaiboek_x0020_van_x0020__x002e__x002e__x002e_">
      <xsd:simpleType>
        <xsd:union memberTypes="dms:Text">
          <xsd:simpleType>
            <xsd:restriction base="dms:Choice">
              <xsd:enumeration value="Andere"/>
              <xsd:enumeration value="Groene Boekje"/>
              <xsd:enumeration value="Gymcana"/>
              <xsd:enumeration value="Huisstijl"/>
              <xsd:enumeration value="Ledenadministratie"/>
              <xsd:enumeration value="Trekkertrek"/>
              <xsd:enumeration value="Tractorrondrit"/>
              <xsd:enumeration value="Tractorwijding"/>
            </xsd:restriction>
          </xsd:simpleType>
        </xsd:union>
      </xsd:simpleType>
    </xsd:element>
    <xsd:element name="Archiveren" ma:index="13" nillable="true" ma:displayName="Archiveren" ma:default="Nee" ma:description="Aanvinken als het document mag gearchiveerd worden" ma:format="RadioButtons" ma:internalName="Archiveren">
      <xsd:simpleType>
        <xsd:restriction base="dms:Choice">
          <xsd:enumeration value="Nee"/>
          <xsd:enumeration value="Ja"/>
        </xsd:restriction>
      </xsd:simpleType>
    </xsd:element>
    <xsd:element name="_dlc_DocId" ma:index="15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16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7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e6e074-84ec-4fa1-a5ed-6d0d6a1c971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83908d-dd4f-4a29-baf9-70c66c923a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DE40D1-7427-46B2-A947-0EC250DD15C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0121652-D527-4FD6-999B-9F04F9E300AF}">
  <ds:schemaRefs>
    <ds:schemaRef ds:uri="http://purl.org/dc/terms/"/>
    <ds:schemaRef ds:uri="http://schemas.microsoft.com/office/2006/documentManagement/types"/>
    <ds:schemaRef ds:uri="2983908d-dd4f-4a29-baf9-70c66c923a93"/>
    <ds:schemaRef ds:uri="89a071a3-10d4-4496-8a36-1d260525197c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f9e6e074-84ec-4fa1-a5ed-6d0d6a1c971a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F663000-94A4-42C0-8F11-C6A53CB643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a071a3-10d4-4496-8a36-1d260525197c"/>
    <ds:schemaRef ds:uri="f9e6e074-84ec-4fa1-a5ed-6d0d6a1c971a"/>
    <ds:schemaRef ds:uri="2983908d-dd4f-4a29-baf9-70c66c923a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5B33041-22E7-4450-A8E5-A0C4A6CD9EBE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5C69881A-1CF7-49F7-A0B3-6309A74872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GK Bundel.dotx</Template>
  <TotalTime>1</TotalTime>
  <Pages>11</Pages>
  <Words>1536</Words>
  <Characters>8453</Characters>
  <Application>Microsoft Office Word</Application>
  <DocSecurity>0</DocSecurity>
  <Lines>70</Lines>
  <Paragraphs>19</Paragraphs>
  <ScaleCrop>false</ScaleCrop>
  <Company>KLJ-GK</Company>
  <LinksUpToDate>false</LinksUpToDate>
  <CharactersWithSpaces>9970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KLJ_verslag</dc:title>
  <dc:subject>KLJ_verslag</dc:subject>
  <dc:creator>Dorien Dickens</dc:creator>
  <cp:keywords>KLJ_verslag</cp:keywords>
  <dc:description>telefoon</dc:description>
  <cp:lastModifiedBy>Lise De Maerteleire</cp:lastModifiedBy>
  <cp:revision>2</cp:revision>
  <cp:lastPrinted>2016-04-05T08:11:00Z</cp:lastPrinted>
  <dcterms:created xsi:type="dcterms:W3CDTF">2020-10-15T12:28:00Z</dcterms:created>
  <dcterms:modified xsi:type="dcterms:W3CDTF">2020-10-15T12:28:00Z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0x01010029F7C7772ED2A7468FCB4D60F0C106F4</vt:lpwstr>
  </property>
  <property fmtid="{D5CDD505-2E9C-101B-9397-08002B2CF9AE}" pid="3" name="Archive Sjablonen en draaiboeken">
    <vt:lpwstr>https://klj.sharepoint.com/GK/identiteit/huisstijl/_layouts/15/wrkstat.aspx?List=dc149cc6-30fa-4655-aeee-e14d46bd269a&amp;WorkflowInstanceName=cdd757b1-d889-41a3-87f7-3635bed1f53e, Archiveren</vt:lpwstr>
  </property>
  <property fmtid="{D5CDD505-2E9C-101B-9397-08002B2CF9AE}" pid="4" name="_dlc_DocIdItemGuid">
    <vt:lpwstr>76fee046-ca39-4863-94a5-8e4bc75cd160</vt:lpwstr>
  </property>
</Properties>
</file>